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562B" w:rsidRDefault="0016562B" w:rsidP="0016562B">
      <w:pPr>
        <w:spacing w:after="0"/>
        <w:jc w:val="center"/>
        <w:rPr>
          <w:rFonts w:ascii="Times New Roman" w:hAnsi="Times New Roman"/>
          <w:b/>
          <w:sz w:val="28"/>
          <w:szCs w:val="28"/>
        </w:rPr>
      </w:pPr>
      <w:r w:rsidRPr="0016562B">
        <w:rPr>
          <w:rFonts w:ascii="Times New Roman" w:hAnsi="Times New Roman"/>
          <w:b/>
          <w:noProof/>
          <w:sz w:val="28"/>
          <w:szCs w:val="28"/>
          <w:lang w:eastAsia="ru-RU"/>
        </w:rPr>
        <w:drawing>
          <wp:inline distT="0" distB="0" distL="0" distR="0">
            <wp:extent cx="6299835" cy="8729438"/>
            <wp:effectExtent l="0" t="0" r="5715" b="0"/>
            <wp:docPr id="1" name="Рисунок 1" descr="C:\Users\F9D9~1\AppData\Local\Temp\Rar$DIa13576.35720\Майоров 4 го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13576.35720\Майоров 4 года.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835" cy="8729438"/>
                    </a:xfrm>
                    <a:prstGeom prst="rect">
                      <a:avLst/>
                    </a:prstGeom>
                    <a:noFill/>
                    <a:ln>
                      <a:noFill/>
                    </a:ln>
                  </pic:spPr>
                </pic:pic>
              </a:graphicData>
            </a:graphic>
          </wp:inline>
        </w:drawing>
      </w:r>
    </w:p>
    <w:p w:rsidR="0016562B" w:rsidRDefault="0016562B" w:rsidP="0016562B">
      <w:pPr>
        <w:spacing w:after="0"/>
        <w:jc w:val="center"/>
        <w:rPr>
          <w:rFonts w:ascii="Times New Roman" w:hAnsi="Times New Roman"/>
          <w:b/>
          <w:sz w:val="28"/>
          <w:szCs w:val="28"/>
        </w:rPr>
      </w:pPr>
    </w:p>
    <w:p w:rsidR="0016562B" w:rsidRDefault="0016562B" w:rsidP="0016562B">
      <w:pPr>
        <w:spacing w:after="0"/>
        <w:jc w:val="center"/>
        <w:rPr>
          <w:rFonts w:ascii="Times New Roman" w:hAnsi="Times New Roman"/>
          <w:b/>
          <w:sz w:val="28"/>
          <w:szCs w:val="28"/>
        </w:rPr>
      </w:pPr>
    </w:p>
    <w:p w:rsidR="0016562B" w:rsidRDefault="0016562B" w:rsidP="0016562B">
      <w:pPr>
        <w:spacing w:after="0"/>
        <w:jc w:val="center"/>
        <w:rPr>
          <w:rFonts w:ascii="Times New Roman" w:hAnsi="Times New Roman"/>
          <w:b/>
          <w:sz w:val="28"/>
          <w:szCs w:val="28"/>
        </w:rPr>
      </w:pPr>
    </w:p>
    <w:p w:rsidR="0016562B" w:rsidRDefault="0016562B" w:rsidP="0016562B">
      <w:pPr>
        <w:spacing w:after="0"/>
        <w:jc w:val="center"/>
        <w:rPr>
          <w:rFonts w:ascii="Times New Roman" w:hAnsi="Times New Roman"/>
          <w:b/>
          <w:sz w:val="28"/>
          <w:szCs w:val="28"/>
        </w:rPr>
      </w:pPr>
    </w:p>
    <w:p w:rsidR="0016562B" w:rsidRDefault="0016562B" w:rsidP="0016562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lastRenderedPageBreak/>
        <w:t xml:space="preserve">Нормативно-правовая основа </w:t>
      </w:r>
    </w:p>
    <w:p w:rsidR="0016562B" w:rsidRPr="00502582" w:rsidRDefault="0016562B" w:rsidP="0016562B">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t>деятельности образовательной организации</w:t>
      </w:r>
    </w:p>
    <w:p w:rsidR="0016562B" w:rsidRPr="00502582" w:rsidRDefault="0016562B" w:rsidP="0016562B">
      <w:pPr>
        <w:shd w:val="clear" w:color="auto" w:fill="FFFFFF"/>
        <w:spacing w:before="5" w:after="0"/>
        <w:ind w:firstLine="708"/>
        <w:jc w:val="both"/>
        <w:rPr>
          <w:rFonts w:ascii="Times New Roman" w:eastAsia="Times New Roman" w:hAnsi="Times New Roman"/>
          <w:sz w:val="24"/>
          <w:szCs w:val="24"/>
        </w:rPr>
      </w:pPr>
      <w:r w:rsidRPr="00502582">
        <w:rPr>
          <w:rFonts w:ascii="Times New Roman" w:eastAsia="Times New Roman" w:hAnsi="Times New Roman"/>
          <w:b/>
          <w:bCs/>
          <w:sz w:val="24"/>
          <w:szCs w:val="24"/>
        </w:rPr>
        <w:t xml:space="preserve">Основными нормативными документами, </w:t>
      </w:r>
      <w:r w:rsidRPr="00502582">
        <w:rPr>
          <w:rFonts w:ascii="Times New Roman" w:eastAsia="Times New Roman" w:hAnsi="Times New Roman"/>
          <w:sz w:val="24"/>
          <w:szCs w:val="24"/>
        </w:rPr>
        <w:t>использованными в разработке образовательной программы    стали:</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0" w:after="0"/>
        <w:jc w:val="both"/>
        <w:rPr>
          <w:rFonts w:ascii="Times New Roman" w:eastAsia="Times New Roman" w:hAnsi="Times New Roman"/>
          <w:sz w:val="24"/>
          <w:szCs w:val="24"/>
        </w:rPr>
      </w:pPr>
      <w:r w:rsidRPr="00502582">
        <w:rPr>
          <w:rFonts w:ascii="Times New Roman" w:eastAsia="Times New Roman" w:hAnsi="Times New Roman"/>
          <w:sz w:val="24"/>
          <w:szCs w:val="24"/>
        </w:rPr>
        <w:t>Конституция РФ;</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Конвенция ООН о правах ребенка;</w:t>
      </w:r>
    </w:p>
    <w:p w:rsidR="0016562B" w:rsidRPr="00502582" w:rsidRDefault="0016562B" w:rsidP="0016562B">
      <w:pPr>
        <w:widowControl w:val="0"/>
        <w:numPr>
          <w:ilvl w:val="0"/>
          <w:numId w:val="18"/>
        </w:numPr>
        <w:shd w:val="clear" w:color="auto" w:fill="FFFFFF"/>
        <w:tabs>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29.12.2012 № 273-ФЗ "Об образовании в Российской Федерации";</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Закон «Об основных гарантиях прав ребенка в Российской Федерации»; </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доктрина образования в Российской Федерации на период до 2025 года;  </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образовательная инициатива «Наша новая школа»; </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Указ Президента РФ «Об основных направлениях молодежной политики»;</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Письмо Министерства образования Российской Федерации от 18.06.2003г. </w:t>
      </w:r>
      <w:r w:rsidRPr="00502582">
        <w:rPr>
          <w:rFonts w:ascii="Times New Roman" w:eastAsia="Times New Roman" w:hAnsi="Times New Roman"/>
          <w:sz w:val="24"/>
          <w:szCs w:val="24"/>
          <w:lang w:val="en-US"/>
        </w:rPr>
        <w:t>Ms</w:t>
      </w:r>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28-02-484/16 «Требования к содержанию и оформлению образовательных программ дополнительного образования детей»;</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 Приказ Министерства </w:t>
      </w:r>
      <w:r>
        <w:rPr>
          <w:rFonts w:ascii="Times New Roman" w:eastAsia="Times New Roman" w:hAnsi="Times New Roman"/>
          <w:sz w:val="24"/>
          <w:szCs w:val="24"/>
        </w:rPr>
        <w:t>просвещения Российской Федерации от 09.11.2018 г № 196</w:t>
      </w:r>
      <w:r w:rsidRPr="00502582">
        <w:rPr>
          <w:rFonts w:ascii="Times New Roman" w:eastAsia="Times New Roman" w:hAnsi="Times New Roman"/>
          <w:sz w:val="24"/>
          <w:szCs w:val="24"/>
        </w:rPr>
        <w:t xml:space="preserve"> «</w:t>
      </w:r>
      <w:r>
        <w:rPr>
          <w:rFonts w:ascii="Times New Roman" w:eastAsia="Times New Roman" w:hAnsi="Times New Roman"/>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r w:rsidRPr="00502582">
        <w:rPr>
          <w:rFonts w:ascii="Times New Roman" w:eastAsia="Times New Roman" w:hAnsi="Times New Roman"/>
          <w:sz w:val="24"/>
          <w:szCs w:val="24"/>
        </w:rPr>
        <w:t>»;</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16562B" w:rsidRPr="00703883"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Постановление Главного государственного санитарного врача Российской Федерации от 04.07.2014г №</w:t>
      </w:r>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16562B" w:rsidRPr="00ED0860"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Pr>
          <w:rFonts w:ascii="Times New Roman" w:eastAsia="Times New Roman" w:hAnsi="Times New Roman"/>
          <w:sz w:val="24"/>
          <w:szCs w:val="24"/>
          <w:lang w:val="en-US"/>
        </w:rPr>
        <w:t>COVID</w:t>
      </w:r>
      <w:r w:rsidRPr="00ED0860">
        <w:rPr>
          <w:rFonts w:ascii="Times New Roman" w:eastAsia="Times New Roman" w:hAnsi="Times New Roman"/>
          <w:sz w:val="24"/>
          <w:szCs w:val="24"/>
        </w:rPr>
        <w:t>-19</w:t>
      </w:r>
      <w:r>
        <w:rPr>
          <w:rFonts w:ascii="Times New Roman" w:eastAsia="Times New Roman" w:hAnsi="Times New Roman"/>
          <w:sz w:val="24"/>
          <w:szCs w:val="24"/>
        </w:rPr>
        <w:t>)»;</w:t>
      </w:r>
    </w:p>
    <w:p w:rsidR="0016562B"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16562B" w:rsidRPr="00954519"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954519">
        <w:rPr>
          <w:rFonts w:ascii="Times New Roman" w:hAnsi="Times New Roman"/>
          <w:color w:val="333333"/>
          <w:sz w:val="24"/>
          <w:szCs w:val="24"/>
          <w:shd w:val="clear" w:color="auto" w:fill="FFFFFF"/>
        </w:rPr>
        <w:t>"</w:t>
      </w:r>
      <w:r w:rsidRPr="00954519">
        <w:rPr>
          <w:rFonts w:ascii="Times New Roman" w:hAnsi="Times New Roman"/>
          <w:bCs/>
          <w:color w:val="333333"/>
          <w:sz w:val="24"/>
          <w:szCs w:val="24"/>
          <w:shd w:val="clear" w:color="auto" w:fill="FFFFFF"/>
        </w:rPr>
        <w:t>Санитарно-эпидемиологические</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требования</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к</w:t>
      </w:r>
      <w:r w:rsidRPr="00954519">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16562B" w:rsidRDefault="0016562B" w:rsidP="0016562B">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Устав МБУ ДО ДДТ «Радуга талантов»;</w:t>
      </w:r>
    </w:p>
    <w:p w:rsidR="0016562B" w:rsidRPr="00502582"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Pr>
          <w:rFonts w:ascii="Times New Roman" w:eastAsia="Times New Roman" w:hAnsi="Times New Roman"/>
          <w:sz w:val="24"/>
          <w:szCs w:val="24"/>
        </w:rPr>
        <w:t>Дополнительные обще</w:t>
      </w:r>
      <w:r w:rsidRPr="00502582">
        <w:rPr>
          <w:rFonts w:ascii="Times New Roman" w:eastAsia="Times New Roman" w:hAnsi="Times New Roman"/>
          <w:sz w:val="24"/>
          <w:szCs w:val="24"/>
        </w:rPr>
        <w:t xml:space="preserve">образовательные </w:t>
      </w:r>
      <w:r>
        <w:rPr>
          <w:rFonts w:ascii="Times New Roman" w:eastAsia="Times New Roman" w:hAnsi="Times New Roman"/>
          <w:sz w:val="24"/>
          <w:szCs w:val="24"/>
        </w:rPr>
        <w:t xml:space="preserve">(общеразвивающие) </w:t>
      </w:r>
      <w:r w:rsidRPr="00502582">
        <w:rPr>
          <w:rFonts w:ascii="Times New Roman" w:eastAsia="Times New Roman" w:hAnsi="Times New Roman"/>
          <w:sz w:val="24"/>
          <w:szCs w:val="24"/>
        </w:rPr>
        <w:t xml:space="preserve">программы педагогов </w:t>
      </w:r>
      <w:r>
        <w:rPr>
          <w:rFonts w:ascii="Times New Roman" w:eastAsia="Times New Roman" w:hAnsi="Times New Roman"/>
          <w:sz w:val="24"/>
          <w:szCs w:val="24"/>
        </w:rPr>
        <w:t xml:space="preserve">дополнительного образования </w:t>
      </w:r>
      <w:r w:rsidRPr="00502582">
        <w:rPr>
          <w:rFonts w:ascii="Times New Roman" w:eastAsia="Times New Roman" w:hAnsi="Times New Roman"/>
          <w:sz w:val="24"/>
          <w:szCs w:val="24"/>
        </w:rPr>
        <w:t>МБУ ДО ДДТ «Радуга талантов»;</w:t>
      </w:r>
    </w:p>
    <w:p w:rsidR="0016562B" w:rsidRPr="00954519" w:rsidRDefault="0016562B" w:rsidP="0016562B">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b/>
          <w:sz w:val="24"/>
          <w:szCs w:val="24"/>
        </w:rPr>
      </w:pPr>
      <w:r w:rsidRPr="00502582">
        <w:rPr>
          <w:rFonts w:ascii="Times New Roman" w:eastAsia="Times New Roman" w:hAnsi="Times New Roman"/>
          <w:sz w:val="24"/>
          <w:szCs w:val="24"/>
        </w:rPr>
        <w:t xml:space="preserve">Положение о </w:t>
      </w:r>
      <w:r>
        <w:rPr>
          <w:rFonts w:ascii="Times New Roman" w:eastAsia="Times New Roman" w:hAnsi="Times New Roman"/>
          <w:sz w:val="24"/>
          <w:szCs w:val="24"/>
        </w:rPr>
        <w:t xml:space="preserve">дополнительной общеобразовательной (общеразвивающей) </w:t>
      </w:r>
      <w:r w:rsidRPr="00502582">
        <w:rPr>
          <w:rFonts w:ascii="Times New Roman" w:eastAsia="Times New Roman" w:hAnsi="Times New Roman"/>
          <w:sz w:val="24"/>
          <w:szCs w:val="24"/>
        </w:rPr>
        <w:t xml:space="preserve">программе </w:t>
      </w:r>
      <w:r>
        <w:rPr>
          <w:rFonts w:ascii="Times New Roman" w:eastAsia="Times New Roman" w:hAnsi="Times New Roman"/>
          <w:sz w:val="24"/>
          <w:szCs w:val="24"/>
        </w:rPr>
        <w:t xml:space="preserve">педагогов дополнительного образования </w:t>
      </w:r>
      <w:r w:rsidRPr="00502582">
        <w:rPr>
          <w:rFonts w:ascii="Times New Roman" w:eastAsia="Times New Roman" w:hAnsi="Times New Roman"/>
          <w:sz w:val="24"/>
          <w:szCs w:val="24"/>
        </w:rPr>
        <w:t>МБУ ДО ДДТ «Радуга талантов».</w:t>
      </w:r>
    </w:p>
    <w:p w:rsidR="0016562B" w:rsidRDefault="0016562B" w:rsidP="0016562B">
      <w:pPr>
        <w:widowControl w:val="0"/>
        <w:autoSpaceDE w:val="0"/>
        <w:autoSpaceDN w:val="0"/>
        <w:adjustRightInd w:val="0"/>
        <w:ind w:firstLine="720"/>
        <w:jc w:val="center"/>
        <w:rPr>
          <w:rFonts w:ascii="Times New Roman" w:hAnsi="Times New Roman"/>
          <w:b/>
          <w:bCs/>
          <w:color w:val="000000"/>
          <w:sz w:val="24"/>
          <w:szCs w:val="24"/>
          <w:highlight w:val="white"/>
          <w:u w:val="single"/>
        </w:rPr>
      </w:pPr>
    </w:p>
    <w:p w:rsidR="0016562B" w:rsidRDefault="0016562B" w:rsidP="0016562B">
      <w:pPr>
        <w:spacing w:after="0"/>
        <w:jc w:val="center"/>
        <w:rPr>
          <w:rFonts w:ascii="Times New Roman" w:hAnsi="Times New Roman"/>
          <w:b/>
          <w:sz w:val="28"/>
          <w:szCs w:val="28"/>
        </w:rPr>
      </w:pPr>
      <w:bookmarkStart w:id="0" w:name="_GoBack"/>
      <w:bookmarkEnd w:id="0"/>
    </w:p>
    <w:p w:rsidR="0016562B" w:rsidRPr="00BF2227" w:rsidRDefault="0016562B" w:rsidP="0016562B">
      <w:pPr>
        <w:spacing w:after="0"/>
        <w:jc w:val="center"/>
        <w:rPr>
          <w:rFonts w:ascii="Times New Roman" w:hAnsi="Times New Roman"/>
          <w:b/>
          <w:sz w:val="28"/>
          <w:szCs w:val="28"/>
        </w:rPr>
      </w:pPr>
      <w:r w:rsidRPr="00BF2227">
        <w:rPr>
          <w:rFonts w:ascii="Times New Roman" w:hAnsi="Times New Roman"/>
          <w:b/>
          <w:sz w:val="28"/>
          <w:szCs w:val="28"/>
        </w:rPr>
        <w:t>Пояснительная записка.</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16562B" w:rsidRPr="00D3382D"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16562B" w:rsidRDefault="0016562B" w:rsidP="0016562B">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Типовым положением о дополнительном образовании детей (Приказ Минобрнауки РФ от  26.06.2012г № 504)</w:t>
      </w: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16562B" w:rsidRPr="00224289" w:rsidRDefault="0016562B" w:rsidP="0016562B">
      <w:pPr>
        <w:spacing w:after="0"/>
        <w:ind w:firstLine="709"/>
        <w:jc w:val="center"/>
        <w:rPr>
          <w:rFonts w:ascii="Times New Roman" w:hAnsi="Times New Roman"/>
          <w:b/>
          <w:sz w:val="28"/>
          <w:szCs w:val="28"/>
        </w:rPr>
      </w:pP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Данный вид спортивного единоборства является неотъемлемой частью физической подготовки военнослужащих и сотрудников правоохранительных 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16562B" w:rsidRPr="00224289" w:rsidRDefault="0016562B" w:rsidP="0016562B">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16562B" w:rsidRPr="00224289" w:rsidRDefault="0016562B" w:rsidP="0016562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16562B" w:rsidRPr="00224289" w:rsidRDefault="0016562B" w:rsidP="0016562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16562B" w:rsidRDefault="0016562B" w:rsidP="0016562B">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дзю-до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ориентирована настоящая образовательная программа.</w:t>
      </w:r>
    </w:p>
    <w:p w:rsidR="0016562B" w:rsidRPr="00E97C15" w:rsidRDefault="0016562B" w:rsidP="0016562B">
      <w:pPr>
        <w:spacing w:after="0"/>
        <w:ind w:firstLine="709"/>
        <w:jc w:val="both"/>
        <w:rPr>
          <w:rFonts w:ascii="Times New Roman" w:hAnsi="Times New Roman"/>
          <w:sz w:val="28"/>
          <w:szCs w:val="28"/>
        </w:rPr>
      </w:pPr>
    </w:p>
    <w:p w:rsidR="0016562B" w:rsidRPr="00224289" w:rsidRDefault="0016562B" w:rsidP="0016562B">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Pr>
          <w:rFonts w:ascii="Times New Roman" w:hAnsi="Times New Roman"/>
          <w:b/>
          <w:i/>
          <w:sz w:val="28"/>
          <w:szCs w:val="28"/>
        </w:rPr>
        <w:t xml:space="preserve"> </w:t>
      </w:r>
      <w:r>
        <w:rPr>
          <w:rFonts w:ascii="Times New Roman" w:hAnsi="Times New Roman"/>
          <w:sz w:val="28"/>
          <w:szCs w:val="28"/>
        </w:rPr>
        <w:t>5</w:t>
      </w:r>
      <w:r w:rsidRPr="00E97C15">
        <w:rPr>
          <w:rFonts w:ascii="Times New Roman" w:hAnsi="Times New Roman"/>
          <w:sz w:val="28"/>
          <w:szCs w:val="28"/>
        </w:rPr>
        <w:t xml:space="preserve">-18 лет и рассчитана на </w:t>
      </w:r>
      <w:r>
        <w:rPr>
          <w:rFonts w:ascii="Times New Roman" w:hAnsi="Times New Roman"/>
          <w:sz w:val="28"/>
          <w:szCs w:val="28"/>
        </w:rPr>
        <w:t xml:space="preserve">7 лет </w:t>
      </w:r>
      <w:r w:rsidRPr="00E97C15">
        <w:rPr>
          <w:rFonts w:ascii="Times New Roman" w:hAnsi="Times New Roman"/>
          <w:sz w:val="28"/>
          <w:szCs w:val="28"/>
        </w:rPr>
        <w:t xml:space="preserve"> обучения.</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16562B" w:rsidRPr="00393B16" w:rsidRDefault="0016562B" w:rsidP="0016562B">
      <w:pPr>
        <w:spacing w:after="0"/>
        <w:ind w:firstLine="709"/>
        <w:jc w:val="both"/>
        <w:rPr>
          <w:rFonts w:ascii="Times New Roman" w:hAnsi="Times New Roman"/>
          <w:b/>
          <w:i/>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16562B"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16562B" w:rsidRDefault="0016562B" w:rsidP="0016562B">
      <w:pPr>
        <w:spacing w:after="0"/>
        <w:ind w:firstLine="709"/>
        <w:jc w:val="both"/>
        <w:rPr>
          <w:rFonts w:ascii="Times New Roman" w:hAnsi="Times New Roman"/>
          <w:sz w:val="28"/>
          <w:szCs w:val="28"/>
        </w:rPr>
      </w:pPr>
    </w:p>
    <w:p w:rsidR="0016562B" w:rsidRPr="00393B16" w:rsidRDefault="0016562B" w:rsidP="0016562B">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16562B"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16562B" w:rsidRPr="00393B16" w:rsidRDefault="0016562B" w:rsidP="0016562B">
      <w:pPr>
        <w:spacing w:after="0"/>
        <w:ind w:firstLine="709"/>
        <w:jc w:val="both"/>
        <w:rPr>
          <w:rFonts w:ascii="Times New Roman" w:hAnsi="Times New Roman"/>
          <w:sz w:val="28"/>
          <w:szCs w:val="28"/>
        </w:rPr>
      </w:pPr>
    </w:p>
    <w:p w:rsidR="0016562B" w:rsidRPr="00393B16" w:rsidRDefault="0016562B" w:rsidP="0016562B">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16562B" w:rsidRDefault="0016562B" w:rsidP="0016562B">
      <w:pPr>
        <w:spacing w:after="0"/>
        <w:ind w:firstLine="709"/>
        <w:jc w:val="both"/>
        <w:rPr>
          <w:rFonts w:ascii="Times New Roman" w:hAnsi="Times New Roman"/>
          <w:b/>
          <w:i/>
          <w:sz w:val="28"/>
          <w:szCs w:val="28"/>
        </w:rPr>
      </w:pPr>
    </w:p>
    <w:p w:rsidR="0016562B" w:rsidRPr="00393B16" w:rsidRDefault="0016562B" w:rsidP="0016562B">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16562B" w:rsidRPr="00490546" w:rsidRDefault="0016562B" w:rsidP="0016562B">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16562B"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16562B" w:rsidRPr="00393B16"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16562B" w:rsidRPr="00393B16" w:rsidRDefault="0016562B" w:rsidP="0016562B">
      <w:pPr>
        <w:spacing w:after="0"/>
        <w:ind w:firstLine="709"/>
        <w:jc w:val="both"/>
        <w:rPr>
          <w:rFonts w:ascii="Times New Roman" w:hAnsi="Times New Roman"/>
          <w:sz w:val="28"/>
          <w:szCs w:val="28"/>
        </w:rPr>
      </w:pPr>
    </w:p>
    <w:p w:rsidR="0016562B" w:rsidRPr="00393B16" w:rsidRDefault="0016562B" w:rsidP="0016562B">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16562B" w:rsidRPr="00393B16"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16562B" w:rsidRPr="00393B16" w:rsidRDefault="0016562B" w:rsidP="0016562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16562B" w:rsidRPr="00393B16" w:rsidRDefault="0016562B" w:rsidP="0016562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16562B" w:rsidRPr="00393B16" w:rsidRDefault="0016562B" w:rsidP="0016562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16562B" w:rsidRPr="00393B16" w:rsidRDefault="0016562B" w:rsidP="0016562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16562B" w:rsidRPr="00393B16" w:rsidRDefault="0016562B" w:rsidP="0016562B">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16562B" w:rsidRDefault="0016562B" w:rsidP="0016562B">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16562B" w:rsidRPr="00393B16" w:rsidRDefault="0016562B" w:rsidP="0016562B">
      <w:pPr>
        <w:spacing w:after="0"/>
        <w:jc w:val="both"/>
        <w:rPr>
          <w:rFonts w:ascii="Times New Roman" w:hAnsi="Times New Roman"/>
          <w:sz w:val="28"/>
          <w:szCs w:val="28"/>
        </w:rPr>
      </w:pPr>
    </w:p>
    <w:p w:rsidR="0016562B" w:rsidRPr="00393B16" w:rsidRDefault="0016562B" w:rsidP="0016562B">
      <w:pPr>
        <w:spacing w:after="0"/>
        <w:ind w:firstLine="709"/>
        <w:jc w:val="both"/>
        <w:rPr>
          <w:rFonts w:ascii="Times New Roman" w:hAnsi="Times New Roman"/>
          <w:b/>
          <w:i/>
          <w:sz w:val="28"/>
          <w:szCs w:val="28"/>
        </w:rPr>
      </w:pPr>
      <w:r w:rsidRPr="00393B16">
        <w:rPr>
          <w:rFonts w:ascii="Times New Roman" w:hAnsi="Times New Roman"/>
          <w:b/>
          <w:i/>
          <w:sz w:val="28"/>
          <w:szCs w:val="28"/>
        </w:rPr>
        <w:t>Реализацию данной программы предлагается осуществлять на основе следующих принципов:</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16562B" w:rsidRPr="009959B9" w:rsidRDefault="0016562B" w:rsidP="0016562B">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16562B" w:rsidRDefault="0016562B" w:rsidP="0016562B">
      <w:pPr>
        <w:spacing w:after="0"/>
        <w:ind w:firstLine="709"/>
        <w:jc w:val="both"/>
        <w:rPr>
          <w:rFonts w:ascii="Times New Roman" w:hAnsi="Times New Roman"/>
          <w:sz w:val="28"/>
          <w:szCs w:val="28"/>
        </w:rPr>
      </w:pPr>
    </w:p>
    <w:p w:rsidR="0016562B" w:rsidRDefault="0016562B" w:rsidP="0016562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16562B" w:rsidRPr="00393B16" w:rsidRDefault="0016562B" w:rsidP="0016562B">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16562B" w:rsidRPr="003C4DC6" w:rsidTr="0063553F">
        <w:trPr>
          <w:cantSplit/>
          <w:trHeight w:val="780"/>
        </w:trPr>
        <w:tc>
          <w:tcPr>
            <w:tcW w:w="2896" w:type="dxa"/>
            <w:vMerge w:val="restart"/>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b/>
                <w:sz w:val="24"/>
                <w:szCs w:val="24"/>
                <w:lang w:eastAsia="ar-SA"/>
              </w:rPr>
            </w:pPr>
          </w:p>
          <w:p w:rsidR="0016562B" w:rsidRPr="00393B16" w:rsidRDefault="0016562B"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16562B" w:rsidRPr="00393B16" w:rsidRDefault="0016562B" w:rsidP="0063553F">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16562B" w:rsidRPr="003C4DC6" w:rsidTr="0063553F">
        <w:trPr>
          <w:cantSplit/>
          <w:trHeight w:val="665"/>
        </w:trPr>
        <w:tc>
          <w:tcPr>
            <w:tcW w:w="2896" w:type="dxa"/>
            <w:vMerge/>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r w:rsidR="0016562B" w:rsidRPr="003C4DC6" w:rsidTr="0063553F">
        <w:tc>
          <w:tcPr>
            <w:tcW w:w="2896" w:type="dxa"/>
            <w:tcBorders>
              <w:top w:val="single" w:sz="4" w:space="0" w:color="000000"/>
              <w:left w:val="single" w:sz="4" w:space="0" w:color="000000"/>
              <w:bottom w:val="single" w:sz="4" w:space="0" w:color="000000"/>
            </w:tcBorders>
          </w:tcPr>
          <w:p w:rsidR="0016562B"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16562B" w:rsidRPr="00393B16" w:rsidRDefault="0016562B" w:rsidP="0063553F">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Анаэробные возможности</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r w:rsidR="0016562B" w:rsidRPr="003C4DC6" w:rsidTr="0063553F">
        <w:trPr>
          <w:trHeight w:val="601"/>
        </w:trPr>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r w:rsidR="0016562B" w:rsidRPr="003C4DC6" w:rsidTr="0063553F">
        <w:tc>
          <w:tcPr>
            <w:tcW w:w="2896"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rPr>
                <w:rFonts w:ascii="Times New Roman" w:hAnsi="Times New Roman"/>
                <w:b/>
                <w:sz w:val="24"/>
                <w:szCs w:val="24"/>
                <w:lang w:eastAsia="ar-SA"/>
              </w:rPr>
            </w:pPr>
          </w:p>
          <w:p w:rsidR="0016562B" w:rsidRPr="00393B16" w:rsidRDefault="0016562B"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p w:rsidR="0016562B" w:rsidRPr="00393B16" w:rsidRDefault="0016562B"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16562B" w:rsidRPr="00393B16" w:rsidRDefault="0016562B" w:rsidP="0063553F">
            <w:pPr>
              <w:suppressAutoHyphens/>
              <w:snapToGrid w:val="0"/>
              <w:spacing w:after="0" w:line="240" w:lineRule="auto"/>
              <w:jc w:val="center"/>
              <w:rPr>
                <w:rFonts w:ascii="Times New Roman" w:hAnsi="Times New Roman"/>
                <w:sz w:val="24"/>
                <w:szCs w:val="24"/>
                <w:lang w:eastAsia="ar-SA"/>
              </w:rPr>
            </w:pPr>
          </w:p>
        </w:tc>
      </w:tr>
    </w:tbl>
    <w:p w:rsidR="0016562B" w:rsidRPr="00393B16" w:rsidRDefault="0016562B" w:rsidP="0016562B">
      <w:pPr>
        <w:suppressAutoHyphens/>
        <w:spacing w:after="0" w:line="240" w:lineRule="auto"/>
        <w:ind w:firstLine="540"/>
        <w:jc w:val="both"/>
        <w:rPr>
          <w:rFonts w:ascii="Times New Roman" w:hAnsi="Times New Roman"/>
          <w:sz w:val="24"/>
          <w:szCs w:val="24"/>
          <w:lang w:eastAsia="ar-SA"/>
        </w:rPr>
      </w:pPr>
    </w:p>
    <w:p w:rsidR="0016562B" w:rsidRDefault="0016562B" w:rsidP="0016562B">
      <w:pPr>
        <w:spacing w:after="0"/>
        <w:ind w:firstLine="709"/>
        <w:jc w:val="center"/>
        <w:rPr>
          <w:rFonts w:ascii="Times New Roman" w:hAnsi="Times New Roman"/>
          <w:b/>
          <w:sz w:val="28"/>
          <w:szCs w:val="28"/>
        </w:rPr>
      </w:pPr>
    </w:p>
    <w:p w:rsidR="0016562B" w:rsidRPr="00E97C15" w:rsidRDefault="0016562B" w:rsidP="0016562B">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16562B" w:rsidRPr="00204637" w:rsidRDefault="0016562B" w:rsidP="0016562B">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16562B" w:rsidRPr="00E97C15" w:rsidRDefault="0016562B" w:rsidP="0016562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6562B" w:rsidRPr="003C4DC6" w:rsidTr="0063553F">
        <w:tc>
          <w:tcPr>
            <w:tcW w:w="675" w:type="dxa"/>
            <w:tcBorders>
              <w:bottom w:val="nil"/>
            </w:tcBorders>
          </w:tcPr>
          <w:p w:rsidR="0016562B" w:rsidRPr="00E862DB" w:rsidRDefault="0016562B" w:rsidP="0063553F">
            <w:pPr>
              <w:rPr>
                <w:rFonts w:ascii="Times New Roman" w:hAnsi="Times New Roman"/>
                <w:b/>
                <w:sz w:val="28"/>
                <w:szCs w:val="28"/>
              </w:rPr>
            </w:pPr>
          </w:p>
        </w:tc>
        <w:tc>
          <w:tcPr>
            <w:tcW w:w="709" w:type="dxa"/>
          </w:tcPr>
          <w:p w:rsidR="0016562B" w:rsidRPr="00E862DB" w:rsidRDefault="0016562B" w:rsidP="0063553F">
            <w:pPr>
              <w:rPr>
                <w:rFonts w:ascii="Times New Roman" w:hAnsi="Times New Roman"/>
                <w:b/>
                <w:sz w:val="28"/>
                <w:szCs w:val="28"/>
              </w:rPr>
            </w:pPr>
            <w:r w:rsidRPr="00E862DB">
              <w:rPr>
                <w:rFonts w:ascii="Times New Roman" w:hAnsi="Times New Roman"/>
                <w:b/>
                <w:sz w:val="28"/>
                <w:szCs w:val="28"/>
              </w:rPr>
              <w:t>№</w:t>
            </w:r>
          </w:p>
          <w:p w:rsidR="0016562B" w:rsidRPr="00E862DB" w:rsidRDefault="0016562B" w:rsidP="0063553F">
            <w:pPr>
              <w:rPr>
                <w:rFonts w:ascii="Times New Roman" w:hAnsi="Times New Roman"/>
                <w:b/>
                <w:sz w:val="28"/>
                <w:szCs w:val="28"/>
              </w:rPr>
            </w:pPr>
            <w:r w:rsidRPr="00E862DB">
              <w:rPr>
                <w:rFonts w:ascii="Times New Roman" w:hAnsi="Times New Roman"/>
                <w:b/>
                <w:sz w:val="28"/>
                <w:szCs w:val="28"/>
              </w:rPr>
              <w:t>п/п</w:t>
            </w:r>
          </w:p>
        </w:tc>
        <w:tc>
          <w:tcPr>
            <w:tcW w:w="7229" w:type="dxa"/>
          </w:tcPr>
          <w:p w:rsidR="0016562B" w:rsidRDefault="0016562B" w:rsidP="0063553F">
            <w:pPr>
              <w:spacing w:after="0"/>
              <w:ind w:firstLine="709"/>
              <w:rPr>
                <w:rFonts w:ascii="Times New Roman" w:hAnsi="Times New Roman"/>
                <w:b/>
                <w:sz w:val="28"/>
                <w:szCs w:val="28"/>
              </w:rPr>
            </w:pPr>
          </w:p>
          <w:p w:rsidR="0016562B" w:rsidRPr="00E862DB" w:rsidRDefault="0016562B" w:rsidP="0063553F">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16562B" w:rsidRDefault="0016562B" w:rsidP="0063553F">
            <w:pPr>
              <w:spacing w:after="0"/>
              <w:rPr>
                <w:rFonts w:ascii="Times New Roman" w:hAnsi="Times New Roman"/>
                <w:b/>
                <w:sz w:val="28"/>
                <w:szCs w:val="28"/>
              </w:rPr>
            </w:pP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Часы</w:t>
            </w:r>
          </w:p>
        </w:tc>
      </w:tr>
      <w:tr w:rsidR="0016562B" w:rsidRPr="003C4DC6" w:rsidTr="0063553F">
        <w:trPr>
          <w:cantSplit/>
          <w:trHeight w:val="448"/>
        </w:trPr>
        <w:tc>
          <w:tcPr>
            <w:tcW w:w="675" w:type="dxa"/>
            <w:vMerge w:val="restart"/>
          </w:tcPr>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Т</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Е</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О</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Р</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И</w:t>
            </w:r>
          </w:p>
          <w:p w:rsidR="0016562B" w:rsidRPr="003C4DC6" w:rsidRDefault="0016562B" w:rsidP="0063553F">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16562B" w:rsidRPr="003C4DC6" w:rsidRDefault="0016562B" w:rsidP="0063553F">
            <w:pPr>
              <w:rPr>
                <w:rFonts w:ascii="Times New Roman" w:hAnsi="Times New Roman"/>
                <w:sz w:val="28"/>
                <w:szCs w:val="28"/>
              </w:rPr>
            </w:pPr>
            <w:r w:rsidRPr="003C4DC6">
              <w:rPr>
                <w:rFonts w:ascii="Times New Roman" w:hAnsi="Times New Roman"/>
                <w:sz w:val="28"/>
                <w:szCs w:val="28"/>
              </w:rPr>
              <w:t>1</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2</w:t>
            </w:r>
          </w:p>
        </w:tc>
      </w:tr>
      <w:tr w:rsidR="0016562B" w:rsidRPr="003C4DC6" w:rsidTr="0063553F">
        <w:trPr>
          <w:cantSplit/>
        </w:trPr>
        <w:tc>
          <w:tcPr>
            <w:tcW w:w="675" w:type="dxa"/>
            <w:vMerge/>
          </w:tcPr>
          <w:p w:rsidR="0016562B" w:rsidRPr="003C4DC6" w:rsidRDefault="0016562B" w:rsidP="0063553F">
            <w:pPr>
              <w:rPr>
                <w:rFonts w:ascii="Times New Roman" w:hAnsi="Times New Roman"/>
                <w:sz w:val="28"/>
                <w:szCs w:val="28"/>
              </w:rPr>
            </w:pPr>
          </w:p>
        </w:tc>
        <w:tc>
          <w:tcPr>
            <w:tcW w:w="709" w:type="dxa"/>
            <w:tcBorders>
              <w:left w:val="nil"/>
            </w:tcBorders>
          </w:tcPr>
          <w:p w:rsidR="0016562B" w:rsidRPr="003C4DC6" w:rsidRDefault="0016562B" w:rsidP="0063553F">
            <w:pPr>
              <w:rPr>
                <w:rFonts w:ascii="Times New Roman" w:hAnsi="Times New Roman"/>
                <w:sz w:val="28"/>
                <w:szCs w:val="28"/>
              </w:rPr>
            </w:pPr>
            <w:r w:rsidRPr="003C4DC6">
              <w:rPr>
                <w:rFonts w:ascii="Times New Roman" w:hAnsi="Times New Roman"/>
                <w:sz w:val="28"/>
                <w:szCs w:val="28"/>
              </w:rPr>
              <w:t>2</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2</w:t>
            </w:r>
          </w:p>
        </w:tc>
      </w:tr>
      <w:tr w:rsidR="0016562B" w:rsidRPr="003C4DC6" w:rsidTr="0063553F">
        <w:trPr>
          <w:cantSplit/>
        </w:trPr>
        <w:tc>
          <w:tcPr>
            <w:tcW w:w="675" w:type="dxa"/>
            <w:vMerge/>
          </w:tcPr>
          <w:p w:rsidR="0016562B" w:rsidRPr="003C4DC6" w:rsidRDefault="0016562B" w:rsidP="0063553F">
            <w:pPr>
              <w:rPr>
                <w:rFonts w:ascii="Times New Roman" w:hAnsi="Times New Roman"/>
                <w:sz w:val="28"/>
                <w:szCs w:val="28"/>
              </w:rPr>
            </w:pPr>
          </w:p>
        </w:tc>
        <w:tc>
          <w:tcPr>
            <w:tcW w:w="709" w:type="dxa"/>
            <w:tcBorders>
              <w:left w:val="nil"/>
            </w:tcBorders>
          </w:tcPr>
          <w:p w:rsidR="0016562B" w:rsidRPr="003C4DC6" w:rsidRDefault="0016562B" w:rsidP="0063553F">
            <w:pPr>
              <w:rPr>
                <w:rFonts w:ascii="Times New Roman" w:hAnsi="Times New Roman"/>
                <w:sz w:val="28"/>
                <w:szCs w:val="28"/>
              </w:rPr>
            </w:pPr>
            <w:r w:rsidRPr="003C4DC6">
              <w:rPr>
                <w:rFonts w:ascii="Times New Roman" w:hAnsi="Times New Roman"/>
                <w:sz w:val="28"/>
                <w:szCs w:val="28"/>
              </w:rPr>
              <w:t>3</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2</w:t>
            </w:r>
          </w:p>
        </w:tc>
      </w:tr>
      <w:tr w:rsidR="0016562B" w:rsidRPr="003C4DC6" w:rsidTr="0063553F">
        <w:trPr>
          <w:cantSplit/>
        </w:trPr>
        <w:tc>
          <w:tcPr>
            <w:tcW w:w="675" w:type="dxa"/>
            <w:vMerge/>
          </w:tcPr>
          <w:p w:rsidR="0016562B" w:rsidRPr="003C4DC6" w:rsidRDefault="0016562B" w:rsidP="0063553F">
            <w:pPr>
              <w:rPr>
                <w:rFonts w:ascii="Times New Roman" w:hAnsi="Times New Roman"/>
                <w:sz w:val="28"/>
                <w:szCs w:val="28"/>
              </w:rPr>
            </w:pPr>
          </w:p>
        </w:tc>
        <w:tc>
          <w:tcPr>
            <w:tcW w:w="709" w:type="dxa"/>
            <w:tcBorders>
              <w:left w:val="nil"/>
            </w:tcBorders>
          </w:tcPr>
          <w:p w:rsidR="0016562B" w:rsidRPr="003C4DC6" w:rsidRDefault="0016562B" w:rsidP="0063553F">
            <w:pPr>
              <w:rPr>
                <w:rFonts w:ascii="Times New Roman" w:hAnsi="Times New Roman"/>
                <w:sz w:val="28"/>
                <w:szCs w:val="28"/>
              </w:rPr>
            </w:pPr>
            <w:r w:rsidRPr="003C4DC6">
              <w:rPr>
                <w:rFonts w:ascii="Times New Roman" w:hAnsi="Times New Roman"/>
                <w:sz w:val="28"/>
                <w:szCs w:val="28"/>
              </w:rPr>
              <w:t>4</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2</w:t>
            </w:r>
          </w:p>
        </w:tc>
      </w:tr>
      <w:tr w:rsidR="0016562B" w:rsidRPr="003C4DC6" w:rsidTr="0063553F">
        <w:trPr>
          <w:cantSplit/>
        </w:trPr>
        <w:tc>
          <w:tcPr>
            <w:tcW w:w="1384" w:type="dxa"/>
            <w:gridSpan w:val="2"/>
          </w:tcPr>
          <w:p w:rsidR="0016562B" w:rsidRPr="003C4DC6" w:rsidRDefault="0016562B" w:rsidP="0063553F">
            <w:pPr>
              <w:spacing w:after="0"/>
              <w:ind w:firstLine="709"/>
              <w:rPr>
                <w:rFonts w:ascii="Times New Roman" w:hAnsi="Times New Roman"/>
                <w:sz w:val="28"/>
                <w:szCs w:val="28"/>
              </w:rPr>
            </w:pPr>
          </w:p>
        </w:tc>
        <w:tc>
          <w:tcPr>
            <w:tcW w:w="7229" w:type="dxa"/>
          </w:tcPr>
          <w:p w:rsidR="0016562B" w:rsidRPr="00E862DB" w:rsidRDefault="0016562B"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16562B" w:rsidRPr="00E862DB" w:rsidRDefault="0016562B" w:rsidP="0063553F">
            <w:pPr>
              <w:spacing w:after="0"/>
              <w:ind w:firstLine="709"/>
              <w:rPr>
                <w:rFonts w:ascii="Times New Roman" w:hAnsi="Times New Roman"/>
                <w:b/>
                <w:sz w:val="28"/>
                <w:szCs w:val="28"/>
              </w:rPr>
            </w:pPr>
            <w:r w:rsidRPr="00E862DB">
              <w:rPr>
                <w:rFonts w:ascii="Times New Roman" w:hAnsi="Times New Roman"/>
                <w:b/>
                <w:sz w:val="28"/>
                <w:szCs w:val="28"/>
              </w:rPr>
              <w:t>8</w:t>
            </w:r>
          </w:p>
        </w:tc>
      </w:tr>
      <w:tr w:rsidR="0016562B" w:rsidRPr="003C4DC6" w:rsidTr="0063553F">
        <w:trPr>
          <w:cantSplit/>
        </w:trPr>
        <w:tc>
          <w:tcPr>
            <w:tcW w:w="675" w:type="dxa"/>
            <w:vMerge w:val="restart"/>
          </w:tcPr>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П</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Р</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А</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К</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Т</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И</w:t>
            </w:r>
          </w:p>
          <w:p w:rsidR="0016562B" w:rsidRPr="00E862DB" w:rsidRDefault="0016562B" w:rsidP="0063553F">
            <w:pPr>
              <w:spacing w:after="0"/>
              <w:rPr>
                <w:rFonts w:ascii="Times New Roman" w:hAnsi="Times New Roman"/>
                <w:b/>
                <w:sz w:val="28"/>
                <w:szCs w:val="28"/>
              </w:rPr>
            </w:pPr>
            <w:r w:rsidRPr="00E862DB">
              <w:rPr>
                <w:rFonts w:ascii="Times New Roman" w:hAnsi="Times New Roman"/>
                <w:b/>
                <w:sz w:val="28"/>
                <w:szCs w:val="28"/>
              </w:rPr>
              <w:t>К</w:t>
            </w:r>
          </w:p>
          <w:p w:rsidR="0016562B" w:rsidRPr="003C4DC6" w:rsidRDefault="0016562B" w:rsidP="0063553F">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60</w:t>
            </w:r>
          </w:p>
        </w:tc>
      </w:tr>
      <w:tr w:rsidR="0016562B" w:rsidRPr="003C4DC6" w:rsidTr="0063553F">
        <w:trPr>
          <w:cantSplit/>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34</w:t>
            </w:r>
          </w:p>
        </w:tc>
      </w:tr>
      <w:tr w:rsidR="0016562B" w:rsidRPr="003C4DC6" w:rsidTr="0063553F">
        <w:trPr>
          <w:cantSplit/>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12</w:t>
            </w:r>
          </w:p>
        </w:tc>
      </w:tr>
      <w:tr w:rsidR="0016562B" w:rsidRPr="003C4DC6" w:rsidTr="0063553F">
        <w:trPr>
          <w:cantSplit/>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12</w:t>
            </w:r>
          </w:p>
        </w:tc>
      </w:tr>
      <w:tr w:rsidR="0016562B" w:rsidRPr="003C4DC6" w:rsidTr="0063553F">
        <w:trPr>
          <w:cantSplit/>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12</w:t>
            </w:r>
          </w:p>
        </w:tc>
      </w:tr>
      <w:tr w:rsidR="0016562B" w:rsidRPr="003C4DC6" w:rsidTr="0063553F">
        <w:trPr>
          <w:cantSplit/>
          <w:trHeight w:val="704"/>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6</w:t>
            </w:r>
          </w:p>
        </w:tc>
      </w:tr>
      <w:tr w:rsidR="0016562B" w:rsidRPr="003C4DC6" w:rsidTr="0063553F">
        <w:trPr>
          <w:cantSplit/>
        </w:trPr>
        <w:tc>
          <w:tcPr>
            <w:tcW w:w="1384" w:type="dxa"/>
            <w:gridSpan w:val="2"/>
          </w:tcPr>
          <w:p w:rsidR="0016562B" w:rsidRPr="003C4DC6" w:rsidRDefault="0016562B" w:rsidP="0063553F">
            <w:pPr>
              <w:spacing w:after="0"/>
              <w:ind w:firstLine="709"/>
              <w:rPr>
                <w:rFonts w:ascii="Times New Roman" w:hAnsi="Times New Roman"/>
                <w:sz w:val="28"/>
                <w:szCs w:val="28"/>
              </w:rPr>
            </w:pPr>
          </w:p>
        </w:tc>
        <w:tc>
          <w:tcPr>
            <w:tcW w:w="7229" w:type="dxa"/>
          </w:tcPr>
          <w:p w:rsidR="0016562B" w:rsidRPr="00E862DB" w:rsidRDefault="0016562B"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E862DB" w:rsidRDefault="0016562B" w:rsidP="0063553F">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Pr>
          <w:rFonts w:ascii="Times New Roman" w:hAnsi="Times New Roman"/>
          <w:b/>
          <w:sz w:val="28"/>
          <w:szCs w:val="28"/>
        </w:rPr>
        <w:t xml:space="preserve"> 1-ого года обучения</w:t>
      </w:r>
    </w:p>
    <w:p w:rsidR="0016562B" w:rsidRPr="00E97C15" w:rsidRDefault="0016562B" w:rsidP="0016562B">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16562B" w:rsidRPr="00E97C15" w:rsidRDefault="0016562B" w:rsidP="0016562B">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4. Традиционные действия (2часа</w:t>
      </w:r>
      <w:r w:rsidRPr="00E97C15">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16562B" w:rsidRPr="00E97C15" w:rsidRDefault="0016562B" w:rsidP="0016562B">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-передняя, боковая и задняя подсечки;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Pr="00E97C15">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Pr="00E97C15" w:rsidRDefault="0016562B" w:rsidP="0016562B">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16562B" w:rsidRPr="00E97C15" w:rsidRDefault="0016562B" w:rsidP="0016562B">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16562B" w:rsidRPr="00E97C15" w:rsidRDefault="0016562B" w:rsidP="0016562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6562B" w:rsidRPr="003C4DC6" w:rsidTr="0063553F">
        <w:tc>
          <w:tcPr>
            <w:tcW w:w="675" w:type="dxa"/>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Часы</w:t>
            </w:r>
          </w:p>
        </w:tc>
      </w:tr>
      <w:tr w:rsidR="0016562B" w:rsidRPr="003C4DC6" w:rsidTr="0063553F">
        <w:trPr>
          <w:cantSplit/>
        </w:trPr>
        <w:tc>
          <w:tcPr>
            <w:tcW w:w="675" w:type="dxa"/>
            <w:vMerge w:val="restart"/>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Т</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Е</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О</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Р</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И</w:t>
            </w:r>
          </w:p>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rPr>
                <w:rFonts w:ascii="Times New Roman" w:hAnsi="Times New Roman"/>
                <w:sz w:val="28"/>
                <w:szCs w:val="28"/>
              </w:rPr>
            </w:pPr>
          </w:p>
        </w:tc>
        <w:tc>
          <w:tcPr>
            <w:tcW w:w="709" w:type="dxa"/>
          </w:tcPr>
          <w:p w:rsidR="0016562B" w:rsidRPr="003C4DC6" w:rsidRDefault="0016562B" w:rsidP="0063553F">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ind w:firstLine="709"/>
              <w:rPr>
                <w:rFonts w:ascii="Times New Roman" w:hAnsi="Times New Roman"/>
                <w:sz w:val="28"/>
                <w:szCs w:val="28"/>
              </w:rPr>
            </w:pPr>
          </w:p>
        </w:tc>
        <w:tc>
          <w:tcPr>
            <w:tcW w:w="70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1384" w:type="dxa"/>
            <w:gridSpan w:val="2"/>
          </w:tcPr>
          <w:p w:rsidR="0016562B" w:rsidRPr="003C4DC6" w:rsidRDefault="0016562B" w:rsidP="0063553F">
            <w:pPr>
              <w:spacing w:after="0"/>
              <w:ind w:firstLine="709"/>
              <w:rPr>
                <w:rFonts w:ascii="Times New Roman" w:hAnsi="Times New Roman"/>
                <w:sz w:val="28"/>
                <w:szCs w:val="28"/>
              </w:rPr>
            </w:pPr>
          </w:p>
        </w:tc>
        <w:tc>
          <w:tcPr>
            <w:tcW w:w="7229" w:type="dxa"/>
          </w:tcPr>
          <w:p w:rsidR="0016562B" w:rsidRPr="003C4DC6" w:rsidRDefault="0016562B" w:rsidP="0063553F">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12</w:t>
            </w:r>
          </w:p>
        </w:tc>
      </w:tr>
      <w:tr w:rsidR="0016562B" w:rsidRPr="003C4DC6" w:rsidTr="0063553F">
        <w:trPr>
          <w:cantSplit/>
        </w:trPr>
        <w:tc>
          <w:tcPr>
            <w:tcW w:w="675" w:type="dxa"/>
            <w:vMerge w:val="restart"/>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П</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Р</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Т</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И</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70</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62</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8</w:t>
            </w:r>
          </w:p>
        </w:tc>
      </w:tr>
      <w:tr w:rsidR="0016562B" w:rsidRPr="003C4DC6" w:rsidTr="0063553F">
        <w:trPr>
          <w:cantSplit/>
        </w:trPr>
        <w:tc>
          <w:tcPr>
            <w:tcW w:w="1384" w:type="dxa"/>
            <w:gridSpan w:val="2"/>
          </w:tcPr>
          <w:p w:rsidR="0016562B" w:rsidRPr="003C4DC6" w:rsidRDefault="0016562B" w:rsidP="0063553F">
            <w:pPr>
              <w:spacing w:after="0"/>
              <w:ind w:firstLine="709"/>
              <w:rPr>
                <w:rFonts w:ascii="Times New Roman" w:hAnsi="Times New Roman"/>
                <w:sz w:val="28"/>
                <w:szCs w:val="28"/>
              </w:rPr>
            </w:pPr>
          </w:p>
        </w:tc>
        <w:tc>
          <w:tcPr>
            <w:tcW w:w="7229" w:type="dxa"/>
          </w:tcPr>
          <w:p w:rsidR="0016562B" w:rsidRDefault="0016562B" w:rsidP="0063553F">
            <w:pPr>
              <w:spacing w:after="0"/>
              <w:ind w:firstLine="709"/>
              <w:rPr>
                <w:rFonts w:ascii="Times New Roman" w:hAnsi="Times New Roman"/>
                <w:sz w:val="28"/>
                <w:szCs w:val="28"/>
              </w:rPr>
            </w:pPr>
            <w:r w:rsidRPr="003C4DC6">
              <w:rPr>
                <w:rFonts w:ascii="Times New Roman" w:hAnsi="Times New Roman"/>
                <w:sz w:val="28"/>
                <w:szCs w:val="28"/>
              </w:rPr>
              <w:t>ИТОГО</w:t>
            </w:r>
          </w:p>
          <w:p w:rsidR="0016562B" w:rsidRPr="003C4DC6" w:rsidRDefault="0016562B" w:rsidP="0063553F">
            <w:pPr>
              <w:spacing w:after="0"/>
              <w:ind w:firstLine="709"/>
              <w:rPr>
                <w:rFonts w:ascii="Times New Roman" w:hAnsi="Times New Roman"/>
                <w:sz w:val="28"/>
                <w:szCs w:val="28"/>
              </w:rPr>
            </w:pPr>
          </w:p>
        </w:tc>
        <w:tc>
          <w:tcPr>
            <w:tcW w:w="1523" w:type="dxa"/>
          </w:tcPr>
          <w:p w:rsidR="0016562B" w:rsidRPr="003C4DC6" w:rsidRDefault="0016562B" w:rsidP="0063553F">
            <w:pPr>
              <w:spacing w:after="0"/>
              <w:ind w:firstLine="709"/>
              <w:rPr>
                <w:rFonts w:ascii="Times New Roman" w:hAnsi="Times New Roman"/>
                <w:sz w:val="28"/>
                <w:szCs w:val="28"/>
              </w:rPr>
            </w:pPr>
            <w:r>
              <w:rPr>
                <w:rFonts w:ascii="Times New Roman" w:hAnsi="Times New Roman"/>
                <w:sz w:val="28"/>
                <w:szCs w:val="28"/>
              </w:rPr>
              <w:t>216</w:t>
            </w:r>
          </w:p>
        </w:tc>
      </w:tr>
    </w:tbl>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Pr="00C20B33" w:rsidRDefault="0016562B" w:rsidP="0016562B">
      <w:pPr>
        <w:spacing w:after="0"/>
        <w:ind w:firstLine="709"/>
        <w:jc w:val="center"/>
        <w:rPr>
          <w:rFonts w:ascii="Times New Roman" w:hAnsi="Times New Roman"/>
          <w:b/>
          <w:sz w:val="28"/>
          <w:szCs w:val="28"/>
        </w:rPr>
      </w:pPr>
      <w:r w:rsidRPr="00C20B33">
        <w:rPr>
          <w:rFonts w:ascii="Times New Roman" w:hAnsi="Times New Roman"/>
          <w:b/>
          <w:sz w:val="28"/>
          <w:szCs w:val="28"/>
        </w:rPr>
        <w:t>Содержание занятий 2-го года обучения.</w:t>
      </w:r>
    </w:p>
    <w:p w:rsidR="0016562B" w:rsidRPr="00C20B33" w:rsidRDefault="0016562B" w:rsidP="0016562B">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C20B33" w:rsidRDefault="0016562B" w:rsidP="0016562B">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16562B" w:rsidRPr="00E97C15" w:rsidRDefault="0016562B" w:rsidP="0016562B">
      <w:pPr>
        <w:spacing w:after="0"/>
        <w:ind w:firstLine="709"/>
        <w:jc w:val="both"/>
        <w:rPr>
          <w:rFonts w:ascii="Times New Roman" w:hAnsi="Times New Roman"/>
          <w:sz w:val="28"/>
          <w:szCs w:val="28"/>
        </w:rPr>
      </w:pPr>
    </w:p>
    <w:p w:rsidR="0016562B" w:rsidRPr="00C20B33" w:rsidRDefault="0016562B" w:rsidP="0016562B">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Pr>
          <w:rFonts w:ascii="Times New Roman" w:hAnsi="Times New Roman"/>
          <w:b/>
          <w:i/>
          <w:sz w:val="28"/>
          <w:szCs w:val="28"/>
        </w:rPr>
        <w:t>а</w:t>
      </w:r>
      <w:r w:rsidRPr="00C20B33">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16562B" w:rsidRPr="00E97C15" w:rsidRDefault="0016562B" w:rsidP="0016562B">
      <w:pPr>
        <w:spacing w:after="0"/>
        <w:ind w:firstLine="709"/>
        <w:jc w:val="both"/>
        <w:rPr>
          <w:rFonts w:ascii="Times New Roman" w:hAnsi="Times New Roman"/>
          <w:sz w:val="28"/>
          <w:szCs w:val="28"/>
        </w:rPr>
      </w:pPr>
    </w:p>
    <w:p w:rsidR="0016562B" w:rsidRPr="00C20B33" w:rsidRDefault="0016562B" w:rsidP="0016562B">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Pr>
          <w:rFonts w:ascii="Times New Roman" w:hAnsi="Times New Roman"/>
          <w:b/>
          <w:i/>
          <w:sz w:val="28"/>
          <w:szCs w:val="28"/>
        </w:rPr>
        <w:t xml:space="preserve">а </w:t>
      </w:r>
      <w:r w:rsidRPr="00C20B33">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6562B" w:rsidRPr="00540E67" w:rsidRDefault="0016562B" w:rsidP="0016562B">
      <w:pPr>
        <w:spacing w:after="0"/>
        <w:ind w:firstLine="709"/>
        <w:jc w:val="center"/>
        <w:rPr>
          <w:rFonts w:ascii="Times New Roman" w:hAnsi="Times New Roman"/>
          <w:b/>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-освобождение от захватов;</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Pr>
          <w:rFonts w:ascii="Times New Roman" w:hAnsi="Times New Roman"/>
          <w:b/>
          <w:sz w:val="28"/>
          <w:szCs w:val="28"/>
        </w:rPr>
        <w:t>и</w:t>
      </w:r>
      <w:r w:rsidRPr="00540E67">
        <w:rPr>
          <w:rFonts w:ascii="Times New Roman" w:hAnsi="Times New Roman"/>
          <w:b/>
          <w:sz w:val="28"/>
          <w:szCs w:val="28"/>
        </w:rPr>
        <w:t>й</w:t>
      </w:r>
      <w:r>
        <w:rPr>
          <w:rFonts w:ascii="Times New Roman" w:hAnsi="Times New Roman"/>
          <w:b/>
          <w:sz w:val="28"/>
          <w:szCs w:val="28"/>
        </w:rPr>
        <w:t xml:space="preserve">, 4-ый,5-ый </w:t>
      </w:r>
      <w:r w:rsidRPr="00540E67">
        <w:rPr>
          <w:rFonts w:ascii="Times New Roman" w:hAnsi="Times New Roman"/>
          <w:b/>
          <w:sz w:val="28"/>
          <w:szCs w:val="28"/>
        </w:rPr>
        <w:t xml:space="preserve"> г</w:t>
      </w:r>
      <w:r>
        <w:rPr>
          <w:rFonts w:ascii="Times New Roman" w:hAnsi="Times New Roman"/>
          <w:b/>
          <w:sz w:val="28"/>
          <w:szCs w:val="28"/>
        </w:rPr>
        <w:t xml:space="preserve">од обучения </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16562B" w:rsidRPr="00E97C15" w:rsidRDefault="0016562B" w:rsidP="0016562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6562B" w:rsidRPr="003C4DC6" w:rsidTr="0063553F">
        <w:tc>
          <w:tcPr>
            <w:tcW w:w="675" w:type="dxa"/>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w:t>
            </w:r>
          </w:p>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6562B" w:rsidRPr="003C4DC6" w:rsidRDefault="0016562B"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16562B" w:rsidRPr="003C4DC6" w:rsidTr="0063553F">
        <w:trPr>
          <w:cantSplit/>
        </w:trPr>
        <w:tc>
          <w:tcPr>
            <w:tcW w:w="675" w:type="dxa"/>
            <w:vMerge w:val="restart"/>
          </w:tcPr>
          <w:p w:rsidR="0016562B" w:rsidRPr="003C4DC6" w:rsidRDefault="0016562B" w:rsidP="0063553F">
            <w:pPr>
              <w:spacing w:after="0"/>
              <w:jc w:val="center"/>
              <w:rPr>
                <w:rFonts w:ascii="Times New Roman" w:hAnsi="Times New Roman"/>
              </w:rPr>
            </w:pPr>
            <w:r w:rsidRPr="003C4DC6">
              <w:rPr>
                <w:rFonts w:ascii="Times New Roman" w:hAnsi="Times New Roman"/>
              </w:rPr>
              <w:t>Т</w:t>
            </w:r>
          </w:p>
          <w:p w:rsidR="0016562B" w:rsidRPr="003C4DC6" w:rsidRDefault="0016562B" w:rsidP="0063553F">
            <w:pPr>
              <w:spacing w:after="0"/>
              <w:jc w:val="center"/>
              <w:rPr>
                <w:rFonts w:ascii="Times New Roman" w:hAnsi="Times New Roman"/>
              </w:rPr>
            </w:pPr>
            <w:r w:rsidRPr="003C4DC6">
              <w:rPr>
                <w:rFonts w:ascii="Times New Roman" w:hAnsi="Times New Roman"/>
              </w:rPr>
              <w:t>Е</w:t>
            </w:r>
          </w:p>
          <w:p w:rsidR="0016562B" w:rsidRPr="003C4DC6" w:rsidRDefault="0016562B" w:rsidP="0063553F">
            <w:pPr>
              <w:spacing w:after="0"/>
              <w:jc w:val="center"/>
              <w:rPr>
                <w:rFonts w:ascii="Times New Roman" w:hAnsi="Times New Roman"/>
              </w:rPr>
            </w:pPr>
            <w:r w:rsidRPr="003C4DC6">
              <w:rPr>
                <w:rFonts w:ascii="Times New Roman" w:hAnsi="Times New Roman"/>
              </w:rPr>
              <w:t>О</w:t>
            </w:r>
          </w:p>
          <w:p w:rsidR="0016562B" w:rsidRPr="003C4DC6" w:rsidRDefault="0016562B" w:rsidP="0063553F">
            <w:pPr>
              <w:spacing w:after="0"/>
              <w:jc w:val="center"/>
              <w:rPr>
                <w:rFonts w:ascii="Times New Roman" w:hAnsi="Times New Roman"/>
              </w:rPr>
            </w:pPr>
            <w:r w:rsidRPr="003C4DC6">
              <w:rPr>
                <w:rFonts w:ascii="Times New Roman" w:hAnsi="Times New Roman"/>
              </w:rPr>
              <w:t>Р</w:t>
            </w:r>
          </w:p>
          <w:p w:rsidR="0016562B" w:rsidRPr="003C4DC6" w:rsidRDefault="0016562B" w:rsidP="0063553F">
            <w:pPr>
              <w:spacing w:after="0"/>
              <w:jc w:val="center"/>
              <w:rPr>
                <w:rFonts w:ascii="Times New Roman" w:hAnsi="Times New Roman"/>
              </w:rPr>
            </w:pPr>
            <w:r w:rsidRPr="003C4DC6">
              <w:rPr>
                <w:rFonts w:ascii="Times New Roman" w:hAnsi="Times New Roman"/>
              </w:rPr>
              <w:t>И</w:t>
            </w:r>
          </w:p>
          <w:p w:rsidR="0016562B" w:rsidRPr="003C4DC6" w:rsidRDefault="0016562B" w:rsidP="0063553F">
            <w:pPr>
              <w:spacing w:after="0"/>
              <w:jc w:val="center"/>
              <w:rPr>
                <w:rFonts w:ascii="Times New Roman" w:hAnsi="Times New Roman"/>
              </w:rPr>
            </w:pPr>
            <w:r w:rsidRPr="003C4DC6">
              <w:rPr>
                <w:rFonts w:ascii="Times New Roman" w:hAnsi="Times New Roman"/>
              </w:rPr>
              <w:t>Я</w:t>
            </w: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1384" w:type="dxa"/>
            <w:gridSpan w:val="2"/>
          </w:tcPr>
          <w:p w:rsidR="0016562B" w:rsidRPr="003C4DC6" w:rsidRDefault="0016562B" w:rsidP="0063553F">
            <w:pPr>
              <w:spacing w:after="0"/>
              <w:ind w:firstLine="709"/>
              <w:jc w:val="both"/>
              <w:rPr>
                <w:rFonts w:ascii="Times New Roman" w:hAnsi="Times New Roman"/>
                <w:sz w:val="28"/>
                <w:szCs w:val="28"/>
              </w:rPr>
            </w:pP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16562B" w:rsidRPr="003C4DC6" w:rsidTr="0063553F">
        <w:trPr>
          <w:cantSplit/>
        </w:trPr>
        <w:tc>
          <w:tcPr>
            <w:tcW w:w="675" w:type="dxa"/>
            <w:vMerge w:val="restart"/>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П</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Р</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Т</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И</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16562B" w:rsidRPr="003C4DC6" w:rsidTr="0063553F">
        <w:trPr>
          <w:cantSplit/>
        </w:trPr>
        <w:tc>
          <w:tcPr>
            <w:tcW w:w="1384" w:type="dxa"/>
            <w:gridSpan w:val="2"/>
          </w:tcPr>
          <w:p w:rsidR="0016562B" w:rsidRPr="003C4DC6" w:rsidRDefault="0016562B" w:rsidP="0063553F">
            <w:pPr>
              <w:spacing w:after="0"/>
              <w:ind w:firstLine="709"/>
              <w:jc w:val="both"/>
              <w:rPr>
                <w:rFonts w:ascii="Times New Roman" w:hAnsi="Times New Roman"/>
                <w:sz w:val="28"/>
                <w:szCs w:val="28"/>
              </w:rPr>
            </w:pP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Содержание занятий 3-го</w:t>
      </w:r>
      <w:r>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16562B" w:rsidRPr="00540E67" w:rsidRDefault="0016562B" w:rsidP="0016562B">
      <w:pPr>
        <w:spacing w:after="0"/>
        <w:ind w:firstLine="709"/>
        <w:jc w:val="both"/>
        <w:rPr>
          <w:rFonts w:ascii="Times New Roman" w:hAnsi="Times New Roman"/>
          <w:b/>
          <w:i/>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w:t>
      </w:r>
      <w:r>
        <w:rPr>
          <w:rFonts w:ascii="Times New Roman" w:hAnsi="Times New Roman"/>
          <w:sz w:val="28"/>
          <w:szCs w:val="28"/>
        </w:rPr>
        <w:t>альное сочетание духовно-философ</w:t>
      </w:r>
      <w:r w:rsidRPr="00E97C15">
        <w:rPr>
          <w:rFonts w:ascii="Times New Roman" w:hAnsi="Times New Roman"/>
          <w:sz w:val="28"/>
          <w:szCs w:val="28"/>
        </w:rPr>
        <w:t>ской системы, эстетики, психотехники, медицины, системы самозащиты и спорта.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Pr="00E2624C" w:rsidRDefault="0016562B" w:rsidP="0016562B">
      <w:pPr>
        <w:pStyle w:val="a5"/>
        <w:spacing w:after="0"/>
        <w:ind w:left="1069"/>
        <w:jc w:val="center"/>
        <w:rPr>
          <w:rFonts w:ascii="Times New Roman" w:hAnsi="Times New Roman"/>
          <w:b/>
          <w:sz w:val="28"/>
          <w:szCs w:val="28"/>
        </w:rPr>
      </w:pPr>
      <w:r w:rsidRPr="00E2624C">
        <w:rPr>
          <w:rFonts w:ascii="Times New Roman" w:hAnsi="Times New Roman"/>
          <w:b/>
          <w:sz w:val="28"/>
          <w:szCs w:val="28"/>
        </w:rPr>
        <w:t>Методические пояснения по организации занятий.</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Условия реализации программы.</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sidRPr="00E97C15">
        <w:rPr>
          <w:rFonts w:ascii="Times New Roman" w:hAnsi="Times New Roman"/>
          <w:sz w:val="28"/>
          <w:szCs w:val="28"/>
        </w:rPr>
        <w:tab/>
      </w: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ание занятий по рукопашному бою  6</w:t>
      </w:r>
      <w:r w:rsidRPr="00540E67">
        <w:rPr>
          <w:rFonts w:ascii="Times New Roman" w:hAnsi="Times New Roman"/>
          <w:b/>
          <w:sz w:val="28"/>
          <w:szCs w:val="28"/>
        </w:rPr>
        <w:t>-</w:t>
      </w:r>
      <w:r>
        <w:rPr>
          <w:rFonts w:ascii="Times New Roman" w:hAnsi="Times New Roman"/>
          <w:b/>
          <w:sz w:val="28"/>
          <w:szCs w:val="28"/>
        </w:rPr>
        <w:t>ого, 7-ого</w:t>
      </w:r>
      <w:r w:rsidRPr="00540E67">
        <w:rPr>
          <w:rFonts w:ascii="Times New Roman" w:hAnsi="Times New Roman"/>
          <w:b/>
          <w:sz w:val="28"/>
          <w:szCs w:val="28"/>
        </w:rPr>
        <w:t xml:space="preserve"> г</w:t>
      </w:r>
      <w:r>
        <w:rPr>
          <w:rFonts w:ascii="Times New Roman" w:hAnsi="Times New Roman"/>
          <w:b/>
          <w:sz w:val="28"/>
          <w:szCs w:val="28"/>
        </w:rPr>
        <w:t xml:space="preserve">одов обучения </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16562B" w:rsidRPr="00E97C15" w:rsidRDefault="0016562B" w:rsidP="0016562B">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16562B" w:rsidRPr="003C4DC6" w:rsidTr="0063553F">
        <w:tc>
          <w:tcPr>
            <w:tcW w:w="675" w:type="dxa"/>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w:t>
            </w:r>
          </w:p>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16562B" w:rsidRPr="003C4DC6" w:rsidRDefault="0016562B"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16562B" w:rsidRPr="003C4DC6" w:rsidTr="0063553F">
        <w:trPr>
          <w:cantSplit/>
        </w:trPr>
        <w:tc>
          <w:tcPr>
            <w:tcW w:w="675" w:type="dxa"/>
            <w:vMerge w:val="restart"/>
          </w:tcPr>
          <w:p w:rsidR="0016562B" w:rsidRPr="003C4DC6" w:rsidRDefault="0016562B" w:rsidP="0063553F">
            <w:pPr>
              <w:spacing w:after="0"/>
              <w:jc w:val="center"/>
              <w:rPr>
                <w:rFonts w:ascii="Times New Roman" w:hAnsi="Times New Roman"/>
              </w:rPr>
            </w:pPr>
            <w:r w:rsidRPr="003C4DC6">
              <w:rPr>
                <w:rFonts w:ascii="Times New Roman" w:hAnsi="Times New Roman"/>
              </w:rPr>
              <w:t>Т</w:t>
            </w:r>
          </w:p>
          <w:p w:rsidR="0016562B" w:rsidRPr="003C4DC6" w:rsidRDefault="0016562B" w:rsidP="0063553F">
            <w:pPr>
              <w:spacing w:after="0"/>
              <w:jc w:val="center"/>
              <w:rPr>
                <w:rFonts w:ascii="Times New Roman" w:hAnsi="Times New Roman"/>
              </w:rPr>
            </w:pPr>
            <w:r w:rsidRPr="003C4DC6">
              <w:rPr>
                <w:rFonts w:ascii="Times New Roman" w:hAnsi="Times New Roman"/>
              </w:rPr>
              <w:t>Е</w:t>
            </w:r>
          </w:p>
          <w:p w:rsidR="0016562B" w:rsidRPr="003C4DC6" w:rsidRDefault="0016562B" w:rsidP="0063553F">
            <w:pPr>
              <w:spacing w:after="0"/>
              <w:jc w:val="center"/>
              <w:rPr>
                <w:rFonts w:ascii="Times New Roman" w:hAnsi="Times New Roman"/>
              </w:rPr>
            </w:pPr>
            <w:r w:rsidRPr="003C4DC6">
              <w:rPr>
                <w:rFonts w:ascii="Times New Roman" w:hAnsi="Times New Roman"/>
              </w:rPr>
              <w:t>О</w:t>
            </w:r>
          </w:p>
          <w:p w:rsidR="0016562B" w:rsidRPr="003C4DC6" w:rsidRDefault="0016562B" w:rsidP="0063553F">
            <w:pPr>
              <w:spacing w:after="0"/>
              <w:jc w:val="center"/>
              <w:rPr>
                <w:rFonts w:ascii="Times New Roman" w:hAnsi="Times New Roman"/>
              </w:rPr>
            </w:pPr>
            <w:r w:rsidRPr="003C4DC6">
              <w:rPr>
                <w:rFonts w:ascii="Times New Roman" w:hAnsi="Times New Roman"/>
              </w:rPr>
              <w:t>Р</w:t>
            </w:r>
          </w:p>
          <w:p w:rsidR="0016562B" w:rsidRPr="003C4DC6" w:rsidRDefault="0016562B" w:rsidP="0063553F">
            <w:pPr>
              <w:spacing w:after="0"/>
              <w:jc w:val="center"/>
              <w:rPr>
                <w:rFonts w:ascii="Times New Roman" w:hAnsi="Times New Roman"/>
              </w:rPr>
            </w:pPr>
            <w:r w:rsidRPr="003C4DC6">
              <w:rPr>
                <w:rFonts w:ascii="Times New Roman" w:hAnsi="Times New Roman"/>
              </w:rPr>
              <w:t>И</w:t>
            </w:r>
          </w:p>
          <w:p w:rsidR="0016562B" w:rsidRPr="003C4DC6" w:rsidRDefault="0016562B" w:rsidP="0063553F">
            <w:pPr>
              <w:spacing w:after="0"/>
              <w:jc w:val="center"/>
              <w:rPr>
                <w:rFonts w:ascii="Times New Roman" w:hAnsi="Times New Roman"/>
              </w:rPr>
            </w:pPr>
            <w:r w:rsidRPr="003C4DC6">
              <w:rPr>
                <w:rFonts w:ascii="Times New Roman" w:hAnsi="Times New Roman"/>
              </w:rPr>
              <w:t>Я</w:t>
            </w: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6"/>
              </w:rPr>
            </w:pPr>
          </w:p>
        </w:tc>
        <w:tc>
          <w:tcPr>
            <w:tcW w:w="709" w:type="dxa"/>
          </w:tcPr>
          <w:p w:rsidR="0016562B" w:rsidRPr="003C4DC6" w:rsidRDefault="0016562B"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16562B" w:rsidRPr="003C4DC6" w:rsidTr="0063553F">
        <w:trPr>
          <w:cantSplit/>
        </w:trPr>
        <w:tc>
          <w:tcPr>
            <w:tcW w:w="1384" w:type="dxa"/>
            <w:gridSpan w:val="2"/>
          </w:tcPr>
          <w:p w:rsidR="0016562B" w:rsidRPr="003C4DC6" w:rsidRDefault="0016562B" w:rsidP="0063553F">
            <w:pPr>
              <w:spacing w:after="0"/>
              <w:ind w:firstLine="709"/>
              <w:jc w:val="both"/>
              <w:rPr>
                <w:rFonts w:ascii="Times New Roman" w:hAnsi="Times New Roman"/>
                <w:sz w:val="28"/>
                <w:szCs w:val="28"/>
              </w:rPr>
            </w:pP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16562B" w:rsidRPr="003C4DC6" w:rsidTr="0063553F">
        <w:trPr>
          <w:cantSplit/>
        </w:trPr>
        <w:tc>
          <w:tcPr>
            <w:tcW w:w="675" w:type="dxa"/>
            <w:vMerge w:val="restart"/>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П</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Р</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Т</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И</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К</w:t>
            </w:r>
          </w:p>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16562B" w:rsidRPr="003C4DC6" w:rsidTr="0063553F">
        <w:trPr>
          <w:cantSplit/>
        </w:trPr>
        <w:tc>
          <w:tcPr>
            <w:tcW w:w="675" w:type="dxa"/>
            <w:vMerge/>
          </w:tcPr>
          <w:p w:rsidR="0016562B" w:rsidRPr="003C4DC6" w:rsidRDefault="0016562B" w:rsidP="0063553F">
            <w:pPr>
              <w:spacing w:after="0"/>
              <w:jc w:val="center"/>
              <w:rPr>
                <w:rFonts w:ascii="Times New Roman" w:hAnsi="Times New Roman"/>
                <w:sz w:val="28"/>
                <w:szCs w:val="28"/>
              </w:rPr>
            </w:pPr>
          </w:p>
        </w:tc>
        <w:tc>
          <w:tcPr>
            <w:tcW w:w="709" w:type="dxa"/>
          </w:tcPr>
          <w:p w:rsidR="0016562B" w:rsidRPr="003C4DC6" w:rsidRDefault="0016562B"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16562B" w:rsidRPr="003C4DC6" w:rsidTr="0063553F">
        <w:trPr>
          <w:cantSplit/>
        </w:trPr>
        <w:tc>
          <w:tcPr>
            <w:tcW w:w="1384" w:type="dxa"/>
            <w:gridSpan w:val="2"/>
          </w:tcPr>
          <w:p w:rsidR="0016562B" w:rsidRPr="003C4DC6" w:rsidRDefault="0016562B" w:rsidP="0063553F">
            <w:pPr>
              <w:spacing w:after="0"/>
              <w:ind w:firstLine="709"/>
              <w:jc w:val="both"/>
              <w:rPr>
                <w:rFonts w:ascii="Times New Roman" w:hAnsi="Times New Roman"/>
                <w:sz w:val="28"/>
                <w:szCs w:val="28"/>
              </w:rPr>
            </w:pPr>
          </w:p>
        </w:tc>
        <w:tc>
          <w:tcPr>
            <w:tcW w:w="7229" w:type="dxa"/>
          </w:tcPr>
          <w:p w:rsidR="0016562B" w:rsidRPr="003C4DC6" w:rsidRDefault="0016562B"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16562B" w:rsidRPr="003C4DC6" w:rsidRDefault="0016562B"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16562B" w:rsidRPr="00540E67" w:rsidRDefault="0016562B" w:rsidP="0016562B">
      <w:pPr>
        <w:spacing w:after="0"/>
        <w:ind w:firstLine="709"/>
        <w:jc w:val="both"/>
        <w:rPr>
          <w:rFonts w:ascii="Times New Roman" w:hAnsi="Times New Roman"/>
          <w:b/>
          <w:i/>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Pr="00E2624C" w:rsidRDefault="0016562B" w:rsidP="0016562B">
      <w:pPr>
        <w:pStyle w:val="a5"/>
        <w:spacing w:after="0"/>
        <w:ind w:left="1069"/>
        <w:jc w:val="center"/>
        <w:rPr>
          <w:rFonts w:ascii="Times New Roman" w:hAnsi="Times New Roman"/>
          <w:b/>
          <w:sz w:val="28"/>
          <w:szCs w:val="28"/>
        </w:rPr>
      </w:pPr>
      <w:r w:rsidRPr="00E2624C">
        <w:rPr>
          <w:rFonts w:ascii="Times New Roman" w:hAnsi="Times New Roman"/>
          <w:b/>
          <w:sz w:val="28"/>
          <w:szCs w:val="28"/>
        </w:rPr>
        <w:t>Методические пояснения по организации занятий.</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Условия реализации программы.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Pr="00E97C15">
        <w:rPr>
          <w:rFonts w:ascii="Times New Roman" w:hAnsi="Times New Roman"/>
          <w:sz w:val="28"/>
          <w:szCs w:val="28"/>
        </w:rPr>
        <w:t xml:space="preserve"> 3-го</w:t>
      </w:r>
      <w:r>
        <w:rPr>
          <w:rFonts w:ascii="Times New Roman" w:hAnsi="Times New Roman"/>
          <w:sz w:val="28"/>
          <w:szCs w:val="28"/>
        </w:rPr>
        <w:t>, 4-ого и 5-ого,6-ого,7-ого годов обучения 10 человек</w:t>
      </w:r>
      <w:r w:rsidRPr="00E97C15">
        <w:rPr>
          <w:rFonts w:ascii="Times New Roman" w:hAnsi="Times New Roman"/>
          <w:sz w:val="28"/>
          <w:szCs w:val="28"/>
        </w:rPr>
        <w:t>. При необходимости могут формироваться разновозрастные группы.</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ab/>
      </w:r>
    </w:p>
    <w:p w:rsidR="0016562B" w:rsidRPr="00E97C15" w:rsidRDefault="0016562B" w:rsidP="0016562B">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 лет</w:t>
      </w:r>
      <w:r w:rsidRPr="00E97C15">
        <w:rPr>
          <w:rFonts w:ascii="Times New Roman" w:hAnsi="Times New Roman"/>
          <w:sz w:val="28"/>
          <w:szCs w:val="28"/>
        </w:rPr>
        <w:t>.</w:t>
      </w:r>
    </w:p>
    <w:p w:rsidR="0016562B"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16562B" w:rsidRPr="00E97C15" w:rsidRDefault="0016562B" w:rsidP="0016562B">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Pr="00E97C15">
        <w:rPr>
          <w:rFonts w:ascii="Times New Roman" w:hAnsi="Times New Roman"/>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Pr="00094221">
        <w:rPr>
          <w:rFonts w:ascii="Times New Roman" w:hAnsi="Times New Roman"/>
          <w:sz w:val="28"/>
          <w:szCs w:val="28"/>
        </w:rPr>
        <w:t>начальной подготовки</w:t>
      </w:r>
      <w:r w:rsidRPr="00E97C15">
        <w:rPr>
          <w:rFonts w:ascii="Times New Roman" w:hAnsi="Times New Roman"/>
          <w:sz w:val="28"/>
          <w:szCs w:val="28"/>
        </w:rPr>
        <w:t>;</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16562B" w:rsidRPr="00E97C15"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16562B" w:rsidRPr="00094221" w:rsidRDefault="0016562B" w:rsidP="0016562B">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16562B" w:rsidRPr="00094221" w:rsidRDefault="0016562B" w:rsidP="0016562B">
      <w:pPr>
        <w:spacing w:after="0"/>
        <w:ind w:firstLine="709"/>
        <w:jc w:val="both"/>
        <w:rPr>
          <w:rFonts w:ascii="Times New Roman" w:hAnsi="Times New Roman"/>
          <w:sz w:val="28"/>
          <w:szCs w:val="28"/>
        </w:rPr>
      </w:pPr>
      <w:r>
        <w:rPr>
          <w:rFonts w:ascii="Times New Roman" w:hAnsi="Times New Roman"/>
          <w:sz w:val="28"/>
          <w:szCs w:val="28"/>
        </w:rPr>
        <w:t>НП-2, НП-3,НП-4,НП-5,НП-6,НП-7</w:t>
      </w:r>
      <w:r w:rsidRPr="00094221">
        <w:rPr>
          <w:rFonts w:ascii="Times New Roman" w:hAnsi="Times New Roman"/>
          <w:sz w:val="28"/>
          <w:szCs w:val="28"/>
        </w:rPr>
        <w:t xml:space="preserve"> – 3 раза в неделю по 2 часа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16562B" w:rsidRPr="00E97C15" w:rsidRDefault="0016562B" w:rsidP="0016562B">
      <w:pPr>
        <w:spacing w:after="0"/>
        <w:ind w:firstLine="709"/>
        <w:jc w:val="both"/>
        <w:rPr>
          <w:rFonts w:ascii="Times New Roman" w:hAnsi="Times New Roman"/>
          <w:sz w:val="28"/>
          <w:szCs w:val="28"/>
        </w:rPr>
        <w:sectPr w:rsidR="0016562B" w:rsidRPr="00E97C15">
          <w:pgSz w:w="11906" w:h="16838"/>
          <w:pgMar w:top="567" w:right="567" w:bottom="794" w:left="1418" w:header="720" w:footer="720" w:gutter="0"/>
          <w:cols w:space="720"/>
        </w:sectPr>
      </w:pPr>
    </w:p>
    <w:p w:rsidR="0016562B"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Требования к знаниям и умениям обучающихся.</w:t>
      </w:r>
    </w:p>
    <w:p w:rsidR="0016562B" w:rsidRPr="00E97C15" w:rsidRDefault="0016562B" w:rsidP="0016562B">
      <w:pPr>
        <w:spacing w:after="0"/>
        <w:ind w:firstLine="709"/>
        <w:jc w:val="center"/>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знать: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уметь: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16562B" w:rsidRPr="00E97C15" w:rsidRDefault="0016562B" w:rsidP="0016562B">
      <w:pPr>
        <w:spacing w:after="0"/>
        <w:ind w:firstLine="709"/>
        <w:jc w:val="both"/>
        <w:rPr>
          <w:rFonts w:ascii="Times New Roman" w:hAnsi="Times New Roman"/>
          <w:sz w:val="28"/>
          <w:szCs w:val="28"/>
        </w:rPr>
      </w:pPr>
    </w:p>
    <w:p w:rsidR="0016562B" w:rsidRPr="00540E67" w:rsidRDefault="0016562B" w:rsidP="0016562B">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Pr="00540E67">
        <w:rPr>
          <w:rFonts w:ascii="Times New Roman" w:hAnsi="Times New Roman"/>
          <w:b/>
          <w:i/>
          <w:sz w:val="28"/>
          <w:szCs w:val="28"/>
        </w:rPr>
        <w:t xml:space="preserve"> года обучения дети должны знать: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во время учебных боев и на соревнованиях;</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16562B" w:rsidRPr="00540E67" w:rsidRDefault="0016562B" w:rsidP="0016562B">
      <w:pPr>
        <w:spacing w:after="0"/>
        <w:ind w:firstLine="709"/>
        <w:jc w:val="both"/>
        <w:rPr>
          <w:rFonts w:ascii="Times New Roman" w:hAnsi="Times New Roman"/>
          <w:b/>
          <w:i/>
          <w:sz w:val="28"/>
          <w:szCs w:val="28"/>
        </w:rPr>
      </w:pPr>
      <w:r w:rsidRPr="00540E67">
        <w:rPr>
          <w:rFonts w:ascii="Times New Roman" w:hAnsi="Times New Roman"/>
          <w:b/>
          <w:i/>
          <w:sz w:val="28"/>
          <w:szCs w:val="28"/>
        </w:rPr>
        <w:t>К</w:t>
      </w:r>
      <w:r>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16562B" w:rsidRDefault="0016562B" w:rsidP="0016562B">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16562B" w:rsidRPr="00E97C15" w:rsidRDefault="0016562B" w:rsidP="0016562B">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59"/>
        <w:gridCol w:w="984"/>
        <w:gridCol w:w="547"/>
        <w:gridCol w:w="612"/>
        <w:gridCol w:w="612"/>
        <w:gridCol w:w="1291"/>
        <w:gridCol w:w="1178"/>
        <w:gridCol w:w="1107"/>
        <w:gridCol w:w="862"/>
        <w:gridCol w:w="862"/>
        <w:gridCol w:w="1107"/>
      </w:tblGrid>
      <w:tr w:rsidR="0016562B" w:rsidRPr="003C4DC6" w:rsidTr="0063553F">
        <w:tc>
          <w:tcPr>
            <w:tcW w:w="23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п/п</w:t>
            </w:r>
          </w:p>
        </w:tc>
        <w:tc>
          <w:tcPr>
            <w:tcW w:w="513"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Ф.И.О</w:t>
            </w:r>
          </w:p>
        </w:tc>
        <w:tc>
          <w:tcPr>
            <w:tcW w:w="282"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Бег</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100 м.</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Сек.</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Бег</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1000 м.</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Мин.</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Бег</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3000 м.</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Мин.</w:t>
            </w:r>
          </w:p>
        </w:tc>
        <w:tc>
          <w:tcPr>
            <w:tcW w:w="674"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Подтягивание на перекладине</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Раз.</w:t>
            </w:r>
          </w:p>
        </w:tc>
        <w:tc>
          <w:tcPr>
            <w:tcW w:w="61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Сек.</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Отжимание в упоре лежа.</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Прыжки в длину с разбега</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Прыжки в высоту</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Отжимание в стойке на руках</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Раз.</w:t>
            </w:r>
          </w:p>
        </w:tc>
      </w:tr>
      <w:tr w:rsidR="0016562B" w:rsidRPr="003C4DC6" w:rsidTr="0063553F">
        <w:tc>
          <w:tcPr>
            <w:tcW w:w="23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w:t>
            </w:r>
          </w:p>
        </w:tc>
        <w:tc>
          <w:tcPr>
            <w:tcW w:w="513"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Отлично</w:t>
            </w:r>
          </w:p>
        </w:tc>
        <w:tc>
          <w:tcPr>
            <w:tcW w:w="282"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12</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12</w:t>
            </w:r>
          </w:p>
        </w:tc>
        <w:tc>
          <w:tcPr>
            <w:tcW w:w="674"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15</w:t>
            </w:r>
          </w:p>
        </w:tc>
        <w:tc>
          <w:tcPr>
            <w:tcW w:w="61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2,70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1,50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15</w:t>
            </w:r>
          </w:p>
        </w:tc>
      </w:tr>
      <w:tr w:rsidR="0016562B" w:rsidRPr="003C4DC6" w:rsidTr="0063553F">
        <w:tc>
          <w:tcPr>
            <w:tcW w:w="23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w:t>
            </w:r>
          </w:p>
        </w:tc>
        <w:tc>
          <w:tcPr>
            <w:tcW w:w="513"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Хорошо</w:t>
            </w:r>
          </w:p>
        </w:tc>
        <w:tc>
          <w:tcPr>
            <w:tcW w:w="282"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13</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3,10</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13</w:t>
            </w:r>
          </w:p>
        </w:tc>
        <w:tc>
          <w:tcPr>
            <w:tcW w:w="674"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13</w:t>
            </w:r>
          </w:p>
        </w:tc>
        <w:tc>
          <w:tcPr>
            <w:tcW w:w="61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60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2,60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1,40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13</w:t>
            </w:r>
          </w:p>
        </w:tc>
      </w:tr>
      <w:tr w:rsidR="0016562B" w:rsidRPr="003C4DC6" w:rsidTr="0063553F">
        <w:trPr>
          <w:trHeight w:val="652"/>
        </w:trPr>
        <w:tc>
          <w:tcPr>
            <w:tcW w:w="23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w:t>
            </w:r>
          </w:p>
        </w:tc>
        <w:tc>
          <w:tcPr>
            <w:tcW w:w="513"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14</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3,20</w:t>
            </w:r>
          </w:p>
        </w:tc>
        <w:tc>
          <w:tcPr>
            <w:tcW w:w="316"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14</w:t>
            </w:r>
          </w:p>
        </w:tc>
        <w:tc>
          <w:tcPr>
            <w:tcW w:w="674"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12</w:t>
            </w:r>
          </w:p>
        </w:tc>
        <w:tc>
          <w:tcPr>
            <w:tcW w:w="615"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2,50</w:t>
            </w:r>
          </w:p>
        </w:tc>
        <w:tc>
          <w:tcPr>
            <w:tcW w:w="448"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1,30</w:t>
            </w:r>
          </w:p>
        </w:tc>
        <w:tc>
          <w:tcPr>
            <w:tcW w:w="577" w:type="pct"/>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12</w:t>
            </w:r>
          </w:p>
        </w:tc>
      </w:tr>
    </w:tbl>
    <w:p w:rsidR="0016562B" w:rsidRPr="00E97C15" w:rsidRDefault="0016562B" w:rsidP="0016562B">
      <w:pPr>
        <w:spacing w:after="0"/>
        <w:ind w:firstLine="851"/>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16562B"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16562B"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16562B" w:rsidRPr="003C4DC6" w:rsidTr="0063553F">
        <w:trPr>
          <w:trHeight w:val="2100"/>
        </w:trPr>
        <w:tc>
          <w:tcPr>
            <w:tcW w:w="534"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п/п</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Ф.И.О</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Силовой комплекс.</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Челночный бег</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10раз*10м.</w:t>
            </w:r>
          </w:p>
        </w:tc>
        <w:tc>
          <w:tcPr>
            <w:tcW w:w="1160"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Км/час</w:t>
            </w:r>
          </w:p>
        </w:tc>
        <w:tc>
          <w:tcPr>
            <w:tcW w:w="992"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Стойка на руках</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Мин.</w:t>
            </w:r>
          </w:p>
        </w:tc>
        <w:tc>
          <w:tcPr>
            <w:tcW w:w="127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Ходьба на руках</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w:t>
            </w:r>
          </w:p>
        </w:tc>
        <w:tc>
          <w:tcPr>
            <w:tcW w:w="108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Задержка дыхания</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Мин.</w:t>
            </w:r>
          </w:p>
        </w:tc>
        <w:tc>
          <w:tcPr>
            <w:tcW w:w="1749"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16562B" w:rsidRPr="003C4DC6" w:rsidRDefault="0016562B" w:rsidP="0063553F">
            <w:pPr>
              <w:rPr>
                <w:rFonts w:ascii="Times New Roman" w:hAnsi="Times New Roman"/>
                <w:sz w:val="24"/>
                <w:szCs w:val="24"/>
              </w:rPr>
            </w:pPr>
            <w:r w:rsidRPr="003C4DC6">
              <w:rPr>
                <w:rFonts w:ascii="Times New Roman" w:hAnsi="Times New Roman"/>
                <w:sz w:val="24"/>
                <w:szCs w:val="24"/>
              </w:rPr>
              <w:t>раз</w:t>
            </w:r>
          </w:p>
        </w:tc>
      </w:tr>
      <w:tr w:rsidR="0016562B" w:rsidRPr="003C4DC6" w:rsidTr="0063553F">
        <w:tc>
          <w:tcPr>
            <w:tcW w:w="534"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27</w:t>
            </w:r>
          </w:p>
        </w:tc>
        <w:tc>
          <w:tcPr>
            <w:tcW w:w="1160"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10</w:t>
            </w:r>
          </w:p>
        </w:tc>
        <w:tc>
          <w:tcPr>
            <w:tcW w:w="127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w:t>
            </w:r>
          </w:p>
        </w:tc>
        <w:tc>
          <w:tcPr>
            <w:tcW w:w="1749"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16562B" w:rsidRPr="003C4DC6" w:rsidTr="0063553F">
        <w:tc>
          <w:tcPr>
            <w:tcW w:w="534"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Хорошо</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5</w:t>
            </w:r>
          </w:p>
        </w:tc>
        <w:tc>
          <w:tcPr>
            <w:tcW w:w="112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28</w:t>
            </w:r>
          </w:p>
        </w:tc>
        <w:tc>
          <w:tcPr>
            <w:tcW w:w="1160"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8</w:t>
            </w:r>
          </w:p>
        </w:tc>
        <w:tc>
          <w:tcPr>
            <w:tcW w:w="992"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5</w:t>
            </w:r>
          </w:p>
        </w:tc>
        <w:tc>
          <w:tcPr>
            <w:tcW w:w="127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10</w:t>
            </w:r>
          </w:p>
        </w:tc>
        <w:tc>
          <w:tcPr>
            <w:tcW w:w="108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w:t>
            </w:r>
          </w:p>
        </w:tc>
        <w:tc>
          <w:tcPr>
            <w:tcW w:w="1749"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50</w:t>
            </w:r>
          </w:p>
        </w:tc>
      </w:tr>
      <w:tr w:rsidR="0016562B" w:rsidRPr="003C4DC6" w:rsidTr="0063553F">
        <w:tc>
          <w:tcPr>
            <w:tcW w:w="534"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29</w:t>
            </w:r>
          </w:p>
        </w:tc>
        <w:tc>
          <w:tcPr>
            <w:tcW w:w="1160"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3</w:t>
            </w:r>
          </w:p>
        </w:tc>
        <w:tc>
          <w:tcPr>
            <w:tcW w:w="127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5</w:t>
            </w:r>
          </w:p>
        </w:tc>
        <w:tc>
          <w:tcPr>
            <w:tcW w:w="1086"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t>1,5</w:t>
            </w:r>
          </w:p>
        </w:tc>
        <w:tc>
          <w:tcPr>
            <w:tcW w:w="1749" w:type="dxa"/>
          </w:tcPr>
          <w:p w:rsidR="0016562B" w:rsidRPr="003C4DC6" w:rsidRDefault="0016562B"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16562B"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16562B" w:rsidRPr="0022496E" w:rsidRDefault="0016562B" w:rsidP="0016562B">
      <w:pPr>
        <w:suppressAutoHyphens/>
        <w:spacing w:after="0" w:line="240" w:lineRule="auto"/>
        <w:ind w:left="550" w:firstLine="525"/>
        <w:jc w:val="center"/>
        <w:rPr>
          <w:rFonts w:ascii="Times New Roman" w:hAnsi="Times New Roman"/>
          <w:b/>
          <w:sz w:val="24"/>
          <w:szCs w:val="24"/>
          <w:lang w:eastAsia="ar-SA"/>
        </w:rPr>
      </w:pPr>
    </w:p>
    <w:p w:rsidR="0016562B" w:rsidRPr="0022496E" w:rsidRDefault="0016562B" w:rsidP="0016562B">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16562B" w:rsidRPr="00720183" w:rsidRDefault="0016562B" w:rsidP="0016562B">
      <w:pPr>
        <w:suppressAutoHyphens/>
        <w:spacing w:after="0" w:line="240" w:lineRule="auto"/>
        <w:jc w:val="center"/>
        <w:rPr>
          <w:rFonts w:ascii="Times New Roman" w:hAnsi="Times New Roman"/>
          <w:b/>
          <w:sz w:val="24"/>
          <w:szCs w:val="24"/>
          <w:lang w:eastAsia="ar-SA"/>
        </w:rPr>
      </w:pP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16562B" w:rsidRPr="00720183" w:rsidRDefault="0016562B" w:rsidP="0016562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средства подготовки (ОФП, СФП, специальная подготовка и соревновательная подготовка)</w:t>
      </w:r>
    </w:p>
    <w:p w:rsidR="0016562B" w:rsidRPr="00720183" w:rsidRDefault="0016562B" w:rsidP="0016562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16562B" w:rsidRPr="00720183" w:rsidRDefault="0016562B" w:rsidP="0016562B">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16562B"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16562B" w:rsidRDefault="0016562B" w:rsidP="0016562B">
      <w:pPr>
        <w:suppressAutoHyphens/>
        <w:spacing w:after="0" w:line="240" w:lineRule="auto"/>
        <w:ind w:firstLine="525"/>
        <w:jc w:val="both"/>
        <w:rPr>
          <w:rFonts w:ascii="Times New Roman" w:hAnsi="Times New Roman"/>
          <w:sz w:val="28"/>
          <w:szCs w:val="28"/>
          <w:lang w:eastAsia="ar-SA"/>
        </w:rPr>
      </w:pPr>
    </w:p>
    <w:p w:rsidR="0016562B" w:rsidRDefault="0016562B" w:rsidP="0016562B">
      <w:pPr>
        <w:suppressAutoHyphens/>
        <w:spacing w:after="0" w:line="240" w:lineRule="auto"/>
        <w:ind w:firstLine="525"/>
        <w:jc w:val="both"/>
        <w:rPr>
          <w:rFonts w:ascii="Times New Roman" w:hAnsi="Times New Roman"/>
          <w:sz w:val="28"/>
          <w:szCs w:val="28"/>
          <w:lang w:eastAsia="ar-SA"/>
        </w:rPr>
      </w:pPr>
    </w:p>
    <w:p w:rsidR="0016562B" w:rsidRPr="00720183" w:rsidRDefault="0016562B" w:rsidP="0016562B">
      <w:pPr>
        <w:suppressAutoHyphens/>
        <w:spacing w:after="0" w:line="240" w:lineRule="auto"/>
        <w:jc w:val="center"/>
        <w:rPr>
          <w:rFonts w:ascii="Times New Roman" w:hAnsi="Times New Roman"/>
          <w:b/>
          <w:sz w:val="24"/>
          <w:szCs w:val="24"/>
          <w:lang w:eastAsia="ar-SA"/>
        </w:rPr>
      </w:pPr>
    </w:p>
    <w:p w:rsidR="0016562B" w:rsidRPr="00720183" w:rsidRDefault="0016562B" w:rsidP="0016562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16562B" w:rsidRPr="00720183" w:rsidRDefault="0016562B" w:rsidP="0016562B">
      <w:pPr>
        <w:suppressAutoHyphens/>
        <w:spacing w:after="0" w:line="240" w:lineRule="auto"/>
        <w:jc w:val="center"/>
        <w:rPr>
          <w:rFonts w:ascii="Times New Roman" w:hAnsi="Times New Roman"/>
          <w:b/>
          <w:sz w:val="24"/>
          <w:szCs w:val="24"/>
          <w:lang w:eastAsia="ar-SA"/>
        </w:rPr>
      </w:pPr>
    </w:p>
    <w:p w:rsidR="0016562B" w:rsidRPr="00720183" w:rsidRDefault="0016562B" w:rsidP="0016562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16562B" w:rsidRPr="003C4DC6" w:rsidTr="0063553F">
        <w:trPr>
          <w:trHeight w:val="349"/>
        </w:trPr>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napToGrid w:val="0"/>
              <w:spacing w:after="0" w:line="240" w:lineRule="auto"/>
              <w:jc w:val="center"/>
              <w:rPr>
                <w:rFonts w:ascii="Times New Roman" w:hAnsi="Times New Roman"/>
                <w:sz w:val="24"/>
                <w:szCs w:val="24"/>
                <w:lang w:eastAsia="ar-SA"/>
              </w:rPr>
            </w:pPr>
          </w:p>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napToGrid w:val="0"/>
              <w:spacing w:after="0" w:line="240" w:lineRule="auto"/>
              <w:jc w:val="center"/>
              <w:rPr>
                <w:rFonts w:ascii="Times New Roman" w:hAnsi="Times New Roman"/>
                <w:b/>
                <w:sz w:val="24"/>
                <w:szCs w:val="24"/>
                <w:lang w:eastAsia="ar-SA"/>
              </w:rPr>
            </w:pPr>
          </w:p>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16562B" w:rsidRPr="003C4DC6" w:rsidTr="0063553F">
        <w:trPr>
          <w:trHeight w:val="357"/>
        </w:trPr>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16562B" w:rsidRPr="003C4DC6" w:rsidTr="0063553F">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16562B" w:rsidRPr="003C4DC6" w:rsidTr="0063553F">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16562B" w:rsidRPr="003C4DC6" w:rsidTr="0063553F">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16562B" w:rsidRPr="003C4DC6" w:rsidTr="0063553F">
        <w:tc>
          <w:tcPr>
            <w:tcW w:w="3209"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16562B" w:rsidRPr="00720183" w:rsidRDefault="0016562B" w:rsidP="0016562B">
      <w:pPr>
        <w:suppressAutoHyphens/>
        <w:spacing w:after="0" w:line="240" w:lineRule="auto"/>
        <w:ind w:firstLine="567"/>
        <w:jc w:val="both"/>
        <w:rPr>
          <w:rFonts w:ascii="Times New Roman" w:hAnsi="Times New Roman"/>
          <w:sz w:val="24"/>
          <w:szCs w:val="24"/>
          <w:lang w:eastAsia="ar-SA"/>
        </w:rPr>
      </w:pPr>
    </w:p>
    <w:p w:rsidR="0016562B" w:rsidRPr="00720183" w:rsidRDefault="0016562B" w:rsidP="0016562B">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16562B" w:rsidRPr="00720183" w:rsidRDefault="0016562B" w:rsidP="0016562B">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16562B" w:rsidRPr="00720183" w:rsidRDefault="0016562B" w:rsidP="0016562B">
      <w:pPr>
        <w:suppressAutoHyphens/>
        <w:spacing w:after="0" w:line="240" w:lineRule="auto"/>
        <w:rPr>
          <w:rFonts w:ascii="Times New Roman" w:hAnsi="Times New Roman"/>
          <w:b/>
          <w:sz w:val="28"/>
          <w:szCs w:val="28"/>
          <w:lang w:eastAsia="ar-SA"/>
        </w:rPr>
      </w:pPr>
    </w:p>
    <w:p w:rsidR="0016562B" w:rsidRDefault="0016562B" w:rsidP="0016562B">
      <w:pPr>
        <w:suppressAutoHyphens/>
        <w:spacing w:after="0" w:line="240" w:lineRule="auto"/>
        <w:jc w:val="center"/>
        <w:rPr>
          <w:rFonts w:ascii="Times New Roman" w:hAnsi="Times New Roman"/>
          <w:b/>
          <w:sz w:val="24"/>
          <w:szCs w:val="24"/>
          <w:lang w:eastAsia="ar-SA"/>
        </w:rPr>
      </w:pPr>
    </w:p>
    <w:p w:rsidR="0016562B" w:rsidRPr="00720183" w:rsidRDefault="0016562B" w:rsidP="0016562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16562B" w:rsidRPr="00720183" w:rsidRDefault="0016562B" w:rsidP="0016562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16562B" w:rsidRPr="00720183" w:rsidRDefault="0016562B" w:rsidP="0016562B">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napToGrid w:val="0"/>
              <w:spacing w:after="0" w:line="240" w:lineRule="auto"/>
              <w:jc w:val="center"/>
              <w:rPr>
                <w:rFonts w:ascii="Times New Roman" w:hAnsi="Times New Roman"/>
                <w:sz w:val="24"/>
                <w:szCs w:val="24"/>
                <w:lang w:eastAsia="ar-SA"/>
              </w:rPr>
            </w:pPr>
          </w:p>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napToGrid w:val="0"/>
              <w:spacing w:after="0" w:line="240" w:lineRule="auto"/>
              <w:jc w:val="center"/>
              <w:rPr>
                <w:rFonts w:ascii="Times New Roman" w:hAnsi="Times New Roman"/>
                <w:b/>
                <w:sz w:val="24"/>
                <w:szCs w:val="24"/>
                <w:lang w:eastAsia="ar-SA"/>
              </w:rPr>
            </w:pPr>
          </w:p>
          <w:p w:rsidR="0016562B" w:rsidRPr="00720183" w:rsidRDefault="0016562B"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16562B" w:rsidRPr="003C4DC6" w:rsidTr="0063553F">
        <w:tc>
          <w:tcPr>
            <w:tcW w:w="4724" w:type="dxa"/>
            <w:tcBorders>
              <w:top w:val="single" w:sz="4" w:space="0" w:color="000000"/>
              <w:left w:val="single" w:sz="4" w:space="0" w:color="000000"/>
              <w:bottom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16562B" w:rsidRPr="00720183" w:rsidRDefault="0016562B"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16562B" w:rsidRPr="00720183" w:rsidRDefault="0016562B" w:rsidP="0016562B">
      <w:pPr>
        <w:suppressAutoHyphens/>
        <w:spacing w:after="0" w:line="240" w:lineRule="auto"/>
        <w:ind w:firstLine="567"/>
        <w:jc w:val="both"/>
        <w:rPr>
          <w:rFonts w:ascii="Times New Roman" w:hAnsi="Times New Roman"/>
          <w:sz w:val="24"/>
          <w:szCs w:val="24"/>
          <w:lang w:eastAsia="ar-SA"/>
        </w:rPr>
      </w:pPr>
    </w:p>
    <w:p w:rsidR="0016562B" w:rsidRPr="00720183" w:rsidRDefault="0016562B" w:rsidP="0016562B">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16562B" w:rsidRPr="0022496E" w:rsidRDefault="0016562B" w:rsidP="0016562B">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16562B" w:rsidRPr="00720183" w:rsidRDefault="0016562B" w:rsidP="0016562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16562B" w:rsidRPr="00720183" w:rsidRDefault="0016562B" w:rsidP="0016562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16562B" w:rsidRPr="00720183" w:rsidRDefault="0016562B" w:rsidP="0016562B">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16562B" w:rsidRPr="00720183" w:rsidRDefault="0016562B" w:rsidP="0016562B">
      <w:pPr>
        <w:spacing w:after="0" w:line="240" w:lineRule="auto"/>
        <w:jc w:val="both"/>
        <w:rPr>
          <w:rFonts w:ascii="Times New Roman" w:hAnsi="Times New Roman"/>
          <w:sz w:val="28"/>
          <w:szCs w:val="28"/>
          <w:lang w:eastAsia="ar-SA"/>
        </w:rPr>
      </w:pP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16562B" w:rsidRPr="00720183" w:rsidRDefault="0016562B" w:rsidP="0016562B">
      <w:pPr>
        <w:suppressAutoHyphens/>
        <w:spacing w:after="0" w:line="240" w:lineRule="auto"/>
        <w:ind w:firstLine="540"/>
        <w:jc w:val="both"/>
        <w:rPr>
          <w:rFonts w:ascii="Times New Roman" w:hAnsi="Times New Roman"/>
          <w:b/>
          <w:i/>
          <w:sz w:val="28"/>
          <w:szCs w:val="28"/>
          <w:u w:val="single"/>
          <w:lang w:eastAsia="ar-SA"/>
        </w:rPr>
      </w:pPr>
    </w:p>
    <w:p w:rsidR="0016562B" w:rsidRPr="00720183" w:rsidRDefault="0016562B" w:rsidP="0016562B">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16562B" w:rsidRPr="00720183" w:rsidRDefault="0016562B" w:rsidP="0016562B">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16562B" w:rsidRPr="00720183" w:rsidRDefault="0016562B" w:rsidP="0016562B">
      <w:pPr>
        <w:spacing w:after="0" w:line="240" w:lineRule="auto"/>
        <w:jc w:val="both"/>
        <w:rPr>
          <w:rFonts w:ascii="Times New Roman" w:hAnsi="Times New Roman"/>
          <w:sz w:val="28"/>
          <w:szCs w:val="28"/>
          <w:lang w:eastAsia="ar-SA"/>
        </w:rPr>
      </w:pP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16562B" w:rsidRPr="00720183" w:rsidRDefault="0016562B" w:rsidP="0016562B">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p>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16562B" w:rsidRPr="004913BA" w:rsidTr="0063553F">
        <w:trPr>
          <w:cantSplit/>
        </w:trPr>
        <w:tc>
          <w:tcPr>
            <w:tcW w:w="2098" w:type="dxa"/>
            <w:vMerge w:val="restart"/>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28"/>
                <w:szCs w:val="28"/>
                <w:lang w:eastAsia="ar-SA"/>
              </w:rPr>
            </w:pPr>
          </w:p>
          <w:p w:rsidR="0016562B" w:rsidRPr="004913BA" w:rsidRDefault="0016562B" w:rsidP="0063553F">
            <w:pPr>
              <w:suppressAutoHyphens/>
              <w:spacing w:after="0" w:line="240" w:lineRule="auto"/>
              <w:ind w:right="178"/>
              <w:jc w:val="center"/>
              <w:rPr>
                <w:rFonts w:ascii="Times New Roman" w:hAnsi="Times New Roman"/>
                <w:b/>
                <w:sz w:val="28"/>
                <w:szCs w:val="28"/>
                <w:lang w:eastAsia="ar-SA"/>
              </w:rPr>
            </w:pPr>
          </w:p>
          <w:p w:rsidR="0016562B" w:rsidRPr="004913BA" w:rsidRDefault="0016562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28"/>
                <w:szCs w:val="28"/>
                <w:lang w:eastAsia="ar-SA"/>
              </w:rPr>
            </w:pPr>
          </w:p>
          <w:p w:rsidR="0016562B" w:rsidRPr="004913BA" w:rsidRDefault="0016562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16562B" w:rsidRPr="004913BA" w:rsidTr="0063553F">
        <w:trPr>
          <w:cantSplit/>
        </w:trPr>
        <w:tc>
          <w:tcPr>
            <w:tcW w:w="2098" w:type="dxa"/>
            <w:vMerge/>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28"/>
                <w:szCs w:val="28"/>
                <w:lang w:eastAsia="ar-SA"/>
              </w:rPr>
            </w:pPr>
          </w:p>
          <w:p w:rsidR="0016562B" w:rsidRPr="004913BA" w:rsidRDefault="0016562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28"/>
                <w:szCs w:val="28"/>
                <w:lang w:eastAsia="ar-SA"/>
              </w:rPr>
            </w:pPr>
          </w:p>
          <w:p w:rsidR="0016562B" w:rsidRPr="004913BA" w:rsidRDefault="0016562B"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16562B" w:rsidRPr="004913BA" w:rsidTr="0063553F">
        <w:tc>
          <w:tcPr>
            <w:tcW w:w="2098"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p>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16562B" w:rsidRPr="00720183" w:rsidRDefault="0016562B" w:rsidP="0016562B">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16562B" w:rsidRPr="004913BA" w:rsidTr="0063553F">
        <w:tc>
          <w:tcPr>
            <w:tcW w:w="4689" w:type="dxa"/>
            <w:tcBorders>
              <w:top w:val="single" w:sz="4" w:space="0" w:color="000000"/>
              <w:left w:val="single" w:sz="4" w:space="0" w:color="000000"/>
              <w:bottom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16562B" w:rsidRPr="004913BA" w:rsidRDefault="0016562B"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16562B" w:rsidRPr="00720183" w:rsidRDefault="0016562B" w:rsidP="0016562B">
      <w:pPr>
        <w:suppressAutoHyphens/>
        <w:spacing w:after="0" w:line="240" w:lineRule="auto"/>
        <w:rPr>
          <w:rFonts w:ascii="Times New Roman" w:hAnsi="Times New Roman"/>
          <w:b/>
          <w:sz w:val="24"/>
          <w:szCs w:val="24"/>
          <w:lang w:eastAsia="ar-SA"/>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ind w:firstLine="709"/>
        <w:jc w:val="both"/>
        <w:rPr>
          <w:rFonts w:ascii="Times New Roman" w:hAnsi="Times New Roman"/>
          <w:sz w:val="28"/>
          <w:szCs w:val="28"/>
        </w:rPr>
      </w:pPr>
    </w:p>
    <w:p w:rsidR="0016562B" w:rsidRDefault="0016562B" w:rsidP="0016562B">
      <w:pPr>
        <w:spacing w:after="0"/>
        <w:jc w:val="both"/>
        <w:rPr>
          <w:rFonts w:ascii="Times New Roman" w:hAnsi="Times New Roman"/>
          <w:sz w:val="28"/>
          <w:szCs w:val="28"/>
        </w:rPr>
      </w:pPr>
    </w:p>
    <w:p w:rsidR="0016562B" w:rsidRDefault="0016562B" w:rsidP="0016562B">
      <w:pPr>
        <w:spacing w:after="0"/>
        <w:jc w:val="both"/>
        <w:rPr>
          <w:rFonts w:ascii="Times New Roman" w:hAnsi="Times New Roman"/>
          <w:sz w:val="28"/>
          <w:szCs w:val="28"/>
        </w:rPr>
      </w:pPr>
    </w:p>
    <w:p w:rsidR="0016562B" w:rsidRPr="004913BA" w:rsidRDefault="0016562B" w:rsidP="0016562B">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16562B" w:rsidRPr="00720183" w:rsidRDefault="0016562B" w:rsidP="0016562B">
      <w:pPr>
        <w:suppressAutoHyphens/>
        <w:spacing w:after="0" w:line="240" w:lineRule="auto"/>
        <w:jc w:val="center"/>
        <w:rPr>
          <w:rFonts w:ascii="Times New Roman" w:hAnsi="Times New Roman"/>
          <w:b/>
          <w:sz w:val="28"/>
          <w:szCs w:val="28"/>
          <w:lang w:eastAsia="ar-SA"/>
        </w:rPr>
      </w:pP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Pr="00720183">
        <w:rPr>
          <w:rFonts w:ascii="Times New Roman" w:hAnsi="Times New Roman"/>
          <w:sz w:val="28"/>
          <w:szCs w:val="28"/>
          <w:lang w:eastAsia="ar-SA"/>
        </w:rPr>
        <w:t>является обеспечение условий для личностного развития занимающегося.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16562B"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p>
    <w:p w:rsidR="0016562B" w:rsidRPr="00720183" w:rsidRDefault="0016562B" w:rsidP="0016562B">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Pr>
          <w:rFonts w:ascii="Times New Roman" w:hAnsi="Times New Roman"/>
          <w:sz w:val="28"/>
          <w:szCs w:val="28"/>
          <w:lang w:eastAsia="ar-SA"/>
        </w:rPr>
        <w:t>ческое оформление помещения</w:t>
      </w:r>
      <w:r w:rsidRPr="00720183">
        <w:rPr>
          <w:rFonts w:ascii="Times New Roman" w:hAnsi="Times New Roman"/>
          <w:sz w:val="28"/>
          <w:szCs w:val="28"/>
          <w:lang w:eastAsia="ar-SA"/>
        </w:rPr>
        <w:t>, постоянное обновление стендов;</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16562B" w:rsidRPr="00720183" w:rsidRDefault="0016562B" w:rsidP="0016562B">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 xml:space="preserve">не </w:t>
      </w:r>
      <w:r>
        <w:rPr>
          <w:rFonts w:ascii="Times New Roman" w:hAnsi="Times New Roman"/>
          <w:sz w:val="28"/>
          <w:szCs w:val="28"/>
          <w:lang w:eastAsia="ar-SA"/>
        </w:rPr>
        <w:t>должен оставлять без внимания ни</w:t>
      </w:r>
      <w:r w:rsidRPr="00720183">
        <w:rPr>
          <w:rFonts w:ascii="Times New Roman" w:hAnsi="Times New Roman"/>
          <w:sz w:val="28"/>
          <w:szCs w:val="28"/>
          <w:lang w:eastAsia="ar-SA"/>
        </w:rPr>
        <w:t xml:space="preserve"> одного, даже мелкого нарушителя дисциплины.</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16562B" w:rsidRPr="00720183" w:rsidRDefault="0016562B" w:rsidP="0016562B">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Pr>
          <w:rFonts w:ascii="Times New Roman" w:hAnsi="Times New Roman"/>
          <w:sz w:val="28"/>
          <w:szCs w:val="28"/>
          <w:lang w:eastAsia="ar-SA"/>
        </w:rPr>
        <w:t xml:space="preserve"> 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Pr>
          <w:rFonts w:ascii="Times New Roman" w:hAnsi="Times New Roman"/>
          <w:sz w:val="28"/>
          <w:szCs w:val="28"/>
          <w:lang w:eastAsia="ar-SA"/>
        </w:rPr>
        <w:t xml:space="preserve">мо развивать трудолюбие. Педагог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Pr>
          <w:rFonts w:ascii="Times New Roman" w:hAnsi="Times New Roman"/>
          <w:sz w:val="28"/>
          <w:szCs w:val="28"/>
          <w:lang w:eastAsia="ar-SA"/>
        </w:rPr>
        <w:t xml:space="preserve">жения поставленной цели. Педагогу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Pr>
          <w:rFonts w:ascii="Times New Roman" w:hAnsi="Times New Roman"/>
          <w:sz w:val="28"/>
          <w:szCs w:val="28"/>
          <w:lang w:eastAsia="ar-SA"/>
        </w:rPr>
        <w:t xml:space="preserve">ать его во всем. Поэтому педагогу </w:t>
      </w:r>
      <w:r w:rsidRPr="00720183">
        <w:rPr>
          <w:rFonts w:ascii="Times New Roman" w:hAnsi="Times New Roman"/>
          <w:sz w:val="28"/>
          <w:szCs w:val="28"/>
          <w:lang w:eastAsia="ar-SA"/>
        </w:rPr>
        <w:t>необходимо быть примером сво</w:t>
      </w:r>
      <w:r>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16562B"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16562B" w:rsidRPr="00720183" w:rsidRDefault="0016562B" w:rsidP="0016562B">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16562B" w:rsidRDefault="0016562B" w:rsidP="0016562B">
      <w:pPr>
        <w:suppressAutoHyphens/>
        <w:spacing w:after="0" w:line="240" w:lineRule="auto"/>
        <w:jc w:val="center"/>
        <w:rPr>
          <w:rFonts w:ascii="Times New Roman" w:hAnsi="Times New Roman"/>
          <w:b/>
          <w:sz w:val="28"/>
          <w:szCs w:val="28"/>
          <w:lang w:eastAsia="ar-SA"/>
        </w:rPr>
      </w:pPr>
    </w:p>
    <w:p w:rsidR="0016562B" w:rsidRDefault="0016562B" w:rsidP="0016562B">
      <w:pPr>
        <w:suppressAutoHyphens/>
        <w:spacing w:after="0" w:line="240" w:lineRule="auto"/>
        <w:jc w:val="center"/>
        <w:rPr>
          <w:rFonts w:ascii="Times New Roman" w:hAnsi="Times New Roman"/>
          <w:b/>
          <w:sz w:val="28"/>
          <w:szCs w:val="28"/>
          <w:lang w:eastAsia="ar-SA"/>
        </w:rPr>
      </w:pPr>
    </w:p>
    <w:p w:rsidR="0016562B" w:rsidRDefault="0016562B" w:rsidP="0016562B">
      <w:pPr>
        <w:suppressAutoHyphens/>
        <w:spacing w:after="0" w:line="240" w:lineRule="auto"/>
        <w:ind w:firstLine="525"/>
        <w:jc w:val="center"/>
        <w:rPr>
          <w:rFonts w:ascii="Times New Roman" w:hAnsi="Times New Roman"/>
          <w:b/>
          <w:sz w:val="28"/>
          <w:szCs w:val="28"/>
          <w:lang w:eastAsia="ar-SA"/>
        </w:rPr>
      </w:pPr>
    </w:p>
    <w:p w:rsidR="0016562B" w:rsidRPr="004913BA" w:rsidRDefault="0016562B" w:rsidP="0016562B">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16562B" w:rsidRPr="009E48A6" w:rsidRDefault="0016562B" w:rsidP="0016562B">
      <w:pPr>
        <w:suppressAutoHyphens/>
        <w:spacing w:after="0" w:line="240" w:lineRule="auto"/>
        <w:ind w:firstLine="525"/>
        <w:jc w:val="center"/>
        <w:rPr>
          <w:rFonts w:ascii="Times New Roman" w:hAnsi="Times New Roman"/>
          <w:b/>
          <w:sz w:val="28"/>
          <w:szCs w:val="28"/>
          <w:lang w:eastAsia="ar-SA"/>
        </w:rPr>
      </w:pPr>
    </w:p>
    <w:p w:rsidR="0016562B" w:rsidRPr="009E48A6" w:rsidRDefault="0016562B" w:rsidP="0016562B">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16562B" w:rsidRPr="009E48A6" w:rsidRDefault="0016562B" w:rsidP="0016562B">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16562B" w:rsidRPr="009E48A6" w:rsidRDefault="0016562B" w:rsidP="0016562B">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16562B" w:rsidRPr="004913BA" w:rsidTr="0063553F">
        <w:trPr>
          <w:cantSplit/>
          <w:trHeight w:val="322"/>
        </w:trPr>
        <w:tc>
          <w:tcPr>
            <w:tcW w:w="654" w:type="dxa"/>
            <w:vMerge w:val="restart"/>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16562B" w:rsidRPr="004913BA" w:rsidRDefault="0016562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16562B" w:rsidRPr="004913BA" w:rsidRDefault="0016562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16562B" w:rsidRPr="004913BA" w:rsidRDefault="0016562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16562B" w:rsidRPr="004913BA" w:rsidRDefault="0016562B"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16562B" w:rsidRPr="004913BA" w:rsidTr="0063553F">
        <w:trPr>
          <w:cantSplit/>
          <w:trHeight w:val="322"/>
        </w:trPr>
        <w:tc>
          <w:tcPr>
            <w:tcW w:w="654" w:type="dxa"/>
            <w:vMerge/>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p>
        </w:tc>
      </w:tr>
      <w:tr w:rsidR="0016562B" w:rsidRPr="004913BA" w:rsidTr="0063553F">
        <w:trPr>
          <w:cantSplit/>
          <w:trHeight w:val="322"/>
        </w:trPr>
        <w:tc>
          <w:tcPr>
            <w:tcW w:w="654" w:type="dxa"/>
            <w:vMerge/>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16562B" w:rsidRPr="004913BA" w:rsidRDefault="0016562B" w:rsidP="0063553F">
            <w:pPr>
              <w:suppressAutoHyphens/>
              <w:spacing w:after="0" w:line="240" w:lineRule="auto"/>
              <w:contextualSpacing/>
              <w:jc w:val="center"/>
              <w:rPr>
                <w:rFonts w:ascii="Times New Roman" w:hAnsi="Times New Roman"/>
                <w:sz w:val="28"/>
                <w:szCs w:val="28"/>
                <w:lang w:eastAsia="ar-SA"/>
              </w:rPr>
            </w:pPr>
          </w:p>
        </w:tc>
      </w:tr>
      <w:tr w:rsidR="0016562B" w:rsidRPr="004913BA" w:rsidTr="0063553F">
        <w:trPr>
          <w:cantSplit/>
          <w:trHeight w:val="20"/>
        </w:trPr>
        <w:tc>
          <w:tcPr>
            <w:tcW w:w="10031" w:type="dxa"/>
            <w:gridSpan w:val="4"/>
            <w:vAlign w:val="center"/>
          </w:tcPr>
          <w:p w:rsidR="0016562B" w:rsidRPr="004913BA" w:rsidRDefault="0016562B"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16562B" w:rsidRPr="004913BA" w:rsidRDefault="0016562B" w:rsidP="0063553F">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16562B" w:rsidRPr="004913BA" w:rsidRDefault="0016562B"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16562B" w:rsidRPr="004913BA" w:rsidTr="0063553F">
        <w:trPr>
          <w:cantSplit/>
          <w:trHeight w:val="20"/>
        </w:trPr>
        <w:tc>
          <w:tcPr>
            <w:tcW w:w="10031" w:type="dxa"/>
            <w:gridSpan w:val="4"/>
            <w:vAlign w:val="center"/>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16562B" w:rsidRPr="004913BA" w:rsidTr="0063553F">
        <w:trPr>
          <w:cantSplit/>
          <w:trHeight w:val="20"/>
        </w:trPr>
        <w:tc>
          <w:tcPr>
            <w:tcW w:w="10031" w:type="dxa"/>
            <w:gridSpan w:val="4"/>
            <w:vAlign w:val="center"/>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16562B" w:rsidRPr="004913BA" w:rsidTr="0063553F">
        <w:trPr>
          <w:cantSplit/>
          <w:trHeight w:val="20"/>
        </w:trPr>
        <w:tc>
          <w:tcPr>
            <w:tcW w:w="654" w:type="dxa"/>
            <w:vAlign w:val="center"/>
          </w:tcPr>
          <w:p w:rsidR="0016562B" w:rsidRPr="004913BA" w:rsidRDefault="0016562B"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16562B" w:rsidRPr="004913BA" w:rsidRDefault="0016562B"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16562B" w:rsidRPr="004913BA" w:rsidRDefault="0016562B"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16562B" w:rsidRPr="004913BA" w:rsidRDefault="0016562B"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16562B" w:rsidRPr="009E48A6" w:rsidRDefault="0016562B" w:rsidP="0016562B">
      <w:pPr>
        <w:suppressAutoHyphens/>
        <w:spacing w:after="0" w:line="240" w:lineRule="auto"/>
        <w:ind w:right="178"/>
        <w:rPr>
          <w:rFonts w:ascii="Times New Roman" w:hAnsi="Times New Roman"/>
          <w:b/>
          <w:sz w:val="24"/>
          <w:szCs w:val="24"/>
          <w:lang w:eastAsia="ar-SA"/>
        </w:rPr>
        <w:sectPr w:rsidR="0016562B" w:rsidRPr="009E48A6" w:rsidSect="009959B9">
          <w:headerReference w:type="even" r:id="rId6"/>
          <w:headerReference w:type="default" r:id="rId7"/>
          <w:footerReference w:type="even" r:id="rId8"/>
          <w:footerReference w:type="default" r:id="rId9"/>
          <w:headerReference w:type="first" r:id="rId10"/>
          <w:footerReference w:type="first" r:id="rId11"/>
          <w:pgSz w:w="11906" w:h="16838"/>
          <w:pgMar w:top="1079" w:right="851" w:bottom="1276" w:left="1418" w:header="720" w:footer="720" w:gutter="0"/>
          <w:cols w:space="720"/>
          <w:docGrid w:linePitch="360" w:charSpace="32768"/>
        </w:sectPr>
      </w:pPr>
    </w:p>
    <w:p w:rsidR="0016562B" w:rsidRPr="009E48A6" w:rsidRDefault="0016562B" w:rsidP="0016562B">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16562B" w:rsidRPr="003C4DC6" w:rsidTr="0063553F">
        <w:tc>
          <w:tcPr>
            <w:tcW w:w="675"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16562B" w:rsidRPr="009E48A6" w:rsidRDefault="0016562B"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16562B" w:rsidRPr="009E48A6" w:rsidRDefault="0016562B"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16562B" w:rsidRPr="009E48A6" w:rsidRDefault="0016562B"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16562B" w:rsidRPr="003C4DC6" w:rsidTr="0063553F">
        <w:tc>
          <w:tcPr>
            <w:tcW w:w="15276" w:type="dxa"/>
            <w:gridSpan w:val="4"/>
            <w:vAlign w:val="bottom"/>
          </w:tcPr>
          <w:p w:rsidR="0016562B" w:rsidRPr="009E48A6" w:rsidRDefault="0016562B" w:rsidP="0063553F">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16562B" w:rsidRPr="009E48A6" w:rsidRDefault="0016562B"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2"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16562B" w:rsidRPr="003C4DC6" w:rsidTr="0063553F">
        <w:tc>
          <w:tcPr>
            <w:tcW w:w="675" w:type="dxa"/>
            <w:vAlign w:val="center"/>
          </w:tcPr>
          <w:p w:rsidR="0016562B" w:rsidRPr="009E48A6" w:rsidRDefault="0016562B"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16562B" w:rsidRPr="009E48A6" w:rsidRDefault="0016562B"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16562B" w:rsidRPr="009E48A6" w:rsidRDefault="0016562B"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16562B" w:rsidRPr="009E48A6" w:rsidRDefault="0016562B"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16562B" w:rsidRPr="009E48A6" w:rsidRDefault="0016562B" w:rsidP="0016562B">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16562B" w:rsidRPr="009E48A6" w:rsidRDefault="0016562B" w:rsidP="0016562B">
      <w:pPr>
        <w:suppressAutoHyphens/>
        <w:spacing w:after="0" w:line="240" w:lineRule="auto"/>
        <w:jc w:val="center"/>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jc w:val="right"/>
        <w:rPr>
          <w:rFonts w:ascii="Times New Roman" w:hAnsi="Times New Roman"/>
          <w:b/>
          <w:sz w:val="28"/>
          <w:szCs w:val="28"/>
          <w:lang w:eastAsia="ar-SA"/>
        </w:rPr>
      </w:pPr>
    </w:p>
    <w:p w:rsidR="0016562B" w:rsidRPr="009E48A6" w:rsidRDefault="0016562B" w:rsidP="0016562B">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5"/>
        <w:gridCol w:w="2055"/>
        <w:gridCol w:w="1108"/>
        <w:gridCol w:w="1866"/>
        <w:gridCol w:w="544"/>
        <w:gridCol w:w="873"/>
        <w:gridCol w:w="654"/>
        <w:gridCol w:w="870"/>
        <w:gridCol w:w="754"/>
        <w:gridCol w:w="873"/>
        <w:gridCol w:w="923"/>
        <w:gridCol w:w="938"/>
        <w:gridCol w:w="9"/>
        <w:gridCol w:w="929"/>
        <w:gridCol w:w="941"/>
        <w:gridCol w:w="867"/>
      </w:tblGrid>
      <w:tr w:rsidR="0016562B" w:rsidRPr="00C47B8A" w:rsidTr="0063553F">
        <w:trPr>
          <w:gridAfter w:val="1"/>
          <w:wAfter w:w="294" w:type="pct"/>
          <w:cantSplit/>
          <w:trHeight w:val="311"/>
        </w:trPr>
        <w:tc>
          <w:tcPr>
            <w:tcW w:w="4706" w:type="pct"/>
            <w:gridSpan w:val="15"/>
            <w:tcBorders>
              <w:bottom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16562B" w:rsidRPr="00C47B8A" w:rsidTr="0063553F">
        <w:trPr>
          <w:gridAfter w:val="1"/>
          <w:wAfter w:w="294" w:type="pct"/>
          <w:cantSplit/>
          <w:trHeight w:val="311"/>
        </w:trPr>
        <w:tc>
          <w:tcPr>
            <w:tcW w:w="198" w:type="pct"/>
            <w:vMerge w:val="restart"/>
            <w:tcBorders>
              <w:top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16562B" w:rsidRPr="00C47B8A" w:rsidTr="0063553F">
        <w:trPr>
          <w:cantSplit/>
        </w:trPr>
        <w:tc>
          <w:tcPr>
            <w:tcW w:w="198"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p>
        </w:tc>
      </w:tr>
      <w:tr w:rsidR="0016562B" w:rsidRPr="00C47B8A" w:rsidTr="0063553F">
        <w:trPr>
          <w:cantSplit/>
          <w:trHeight w:val="1899"/>
        </w:trPr>
        <w:tc>
          <w:tcPr>
            <w:tcW w:w="198"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16562B" w:rsidRPr="00C47B8A" w:rsidRDefault="0016562B" w:rsidP="0063553F">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16562B" w:rsidRPr="00C47B8A" w:rsidRDefault="0016562B" w:rsidP="0063553F">
            <w:pPr>
              <w:suppressAutoHyphens/>
              <w:spacing w:after="0" w:line="240" w:lineRule="auto"/>
              <w:ind w:right="113"/>
              <w:jc w:val="center"/>
              <w:rPr>
                <w:rFonts w:ascii="Times New Roman" w:hAnsi="Times New Roman"/>
                <w:sz w:val="24"/>
                <w:szCs w:val="24"/>
                <w:lang w:eastAsia="ru-RU"/>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p>
        </w:tc>
      </w:tr>
      <w:tr w:rsidR="0016562B" w:rsidRPr="00C47B8A" w:rsidTr="0063553F">
        <w:trPr>
          <w:trHeight w:val="552"/>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p>
        </w:tc>
      </w:tr>
      <w:tr w:rsidR="0016562B" w:rsidRPr="00C47B8A" w:rsidTr="0063553F">
        <w:trPr>
          <w:trHeight w:val="141"/>
        </w:trPr>
        <w:tc>
          <w:tcPr>
            <w:tcW w:w="198" w:type="pct"/>
            <w:tcBorders>
              <w:top w:val="nil"/>
            </w:tcBorders>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16562B" w:rsidRPr="00C47B8A" w:rsidRDefault="0016562B" w:rsidP="0063553F">
            <w:pPr>
              <w:widowControl w:val="0"/>
              <w:suppressAutoHyphens/>
              <w:spacing w:after="0" w:line="240" w:lineRule="auto"/>
              <w:rPr>
                <w:rFonts w:ascii="Times New Roman" w:hAnsi="Times New Roman"/>
                <w:sz w:val="24"/>
                <w:szCs w:val="24"/>
                <w:lang w:eastAsia="ru-RU"/>
              </w:rPr>
            </w:pPr>
          </w:p>
          <w:p w:rsidR="0016562B" w:rsidRPr="00C47B8A" w:rsidRDefault="0016562B" w:rsidP="0063553F">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16562B" w:rsidRPr="00C47B8A" w:rsidRDefault="0016562B" w:rsidP="0063553F">
            <w:pPr>
              <w:widowControl w:val="0"/>
              <w:suppressAutoHyphens/>
              <w:spacing w:after="0" w:line="240" w:lineRule="auto"/>
              <w:rPr>
                <w:rFonts w:ascii="Times New Roman" w:hAnsi="Times New Roman"/>
                <w:sz w:val="24"/>
                <w:szCs w:val="24"/>
                <w:lang w:eastAsia="ru-RU"/>
              </w:rPr>
            </w:pPr>
          </w:p>
          <w:p w:rsidR="0016562B" w:rsidRPr="00C47B8A" w:rsidRDefault="0016562B" w:rsidP="0063553F">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16562B" w:rsidRPr="00C47B8A" w:rsidRDefault="0016562B"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16562B" w:rsidRPr="00C47B8A" w:rsidRDefault="0016562B" w:rsidP="0063553F">
            <w:pPr>
              <w:widowControl w:val="0"/>
              <w:suppressAutoHyphens/>
              <w:spacing w:after="0" w:line="240" w:lineRule="auto"/>
              <w:rPr>
                <w:rFonts w:ascii="Times New Roman" w:hAnsi="Times New Roman"/>
                <w:sz w:val="24"/>
                <w:szCs w:val="24"/>
                <w:lang w:eastAsia="ru-RU"/>
              </w:rPr>
            </w:pPr>
          </w:p>
          <w:p w:rsidR="0016562B" w:rsidRPr="00C47B8A" w:rsidRDefault="0016562B" w:rsidP="0063553F">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p>
        </w:tc>
      </w:tr>
      <w:tr w:rsidR="0016562B" w:rsidRPr="00C47B8A" w:rsidTr="0063553F">
        <w:trPr>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16562B" w:rsidRPr="00C47B8A" w:rsidRDefault="0016562B"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3" w:history="1">
              <w:r w:rsidRPr="00C47B8A">
                <w:rPr>
                  <w:rFonts w:ascii="Times New Roman" w:hAnsi="Times New Roman"/>
                  <w:sz w:val="24"/>
                  <w:szCs w:val="24"/>
                  <w:lang w:eastAsia="ar-SA"/>
                </w:rPr>
                <w:t>бандаж</w:t>
              </w:r>
            </w:hyperlink>
          </w:p>
          <w:p w:rsidR="0016562B" w:rsidRPr="00C47B8A" w:rsidRDefault="0016562B"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16562B" w:rsidRPr="00C47B8A" w:rsidTr="0063553F">
        <w:trPr>
          <w:gridAfter w:val="1"/>
          <w:wAfter w:w="294" w:type="pct"/>
          <w:trHeight w:val="552"/>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16562B" w:rsidRPr="00C47B8A" w:rsidTr="0063553F">
        <w:trPr>
          <w:gridAfter w:val="1"/>
          <w:wAfter w:w="294" w:type="pct"/>
          <w:trHeight w:val="141"/>
        </w:trPr>
        <w:tc>
          <w:tcPr>
            <w:tcW w:w="198" w:type="pct"/>
            <w:vAlign w:val="center"/>
          </w:tcPr>
          <w:p w:rsidR="0016562B" w:rsidRPr="00C47B8A" w:rsidRDefault="0016562B"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16562B" w:rsidRPr="00C47B8A" w:rsidRDefault="0016562B"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16562B" w:rsidRPr="00C47B8A" w:rsidRDefault="0016562B"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16562B" w:rsidRPr="00C47B8A" w:rsidRDefault="0016562B"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16562B" w:rsidRDefault="0016562B" w:rsidP="0016562B">
      <w:pPr>
        <w:tabs>
          <w:tab w:val="left" w:pos="960"/>
        </w:tabs>
        <w:suppressAutoHyphens/>
        <w:spacing w:after="0" w:line="240" w:lineRule="auto"/>
        <w:jc w:val="center"/>
        <w:rPr>
          <w:rFonts w:ascii="Times New Roman" w:hAnsi="Times New Roman"/>
          <w:b/>
          <w:i/>
          <w:sz w:val="28"/>
          <w:szCs w:val="28"/>
          <w:lang w:eastAsia="ar-SA"/>
        </w:rPr>
      </w:pPr>
    </w:p>
    <w:p w:rsidR="0016562B" w:rsidRDefault="0016562B" w:rsidP="0016562B">
      <w:pPr>
        <w:tabs>
          <w:tab w:val="left" w:pos="960"/>
        </w:tabs>
        <w:suppressAutoHyphens/>
        <w:spacing w:after="0" w:line="240" w:lineRule="auto"/>
        <w:jc w:val="center"/>
        <w:rPr>
          <w:rFonts w:ascii="Times New Roman" w:hAnsi="Times New Roman"/>
          <w:b/>
          <w:i/>
          <w:sz w:val="28"/>
          <w:szCs w:val="28"/>
          <w:lang w:eastAsia="ar-SA"/>
        </w:rPr>
      </w:pPr>
    </w:p>
    <w:p w:rsidR="0016562B" w:rsidRDefault="0016562B" w:rsidP="0016562B">
      <w:pPr>
        <w:tabs>
          <w:tab w:val="left" w:pos="960"/>
        </w:tabs>
        <w:suppressAutoHyphens/>
        <w:spacing w:after="0" w:line="240" w:lineRule="auto"/>
        <w:jc w:val="center"/>
        <w:rPr>
          <w:rFonts w:ascii="Times New Roman" w:hAnsi="Times New Roman"/>
          <w:b/>
          <w:i/>
          <w:sz w:val="28"/>
          <w:szCs w:val="28"/>
          <w:lang w:eastAsia="ar-SA"/>
        </w:rPr>
      </w:pPr>
    </w:p>
    <w:p w:rsidR="0016562B" w:rsidRDefault="0016562B" w:rsidP="0016562B">
      <w:pPr>
        <w:tabs>
          <w:tab w:val="left" w:pos="960"/>
        </w:tabs>
        <w:suppressAutoHyphens/>
        <w:spacing w:after="0" w:line="240" w:lineRule="auto"/>
        <w:jc w:val="center"/>
        <w:rPr>
          <w:rFonts w:ascii="Times New Roman" w:hAnsi="Times New Roman"/>
          <w:b/>
          <w:i/>
          <w:sz w:val="28"/>
          <w:szCs w:val="28"/>
          <w:lang w:eastAsia="ar-SA"/>
        </w:rPr>
      </w:pPr>
    </w:p>
    <w:p w:rsidR="0016562B" w:rsidRDefault="0016562B" w:rsidP="0016562B">
      <w:pPr>
        <w:tabs>
          <w:tab w:val="left" w:pos="960"/>
        </w:tabs>
        <w:suppressAutoHyphens/>
        <w:spacing w:after="0" w:line="240" w:lineRule="auto"/>
        <w:jc w:val="center"/>
        <w:rPr>
          <w:rFonts w:ascii="Times New Roman" w:hAnsi="Times New Roman"/>
          <w:b/>
          <w:i/>
          <w:sz w:val="28"/>
          <w:szCs w:val="28"/>
          <w:lang w:eastAsia="ar-SA"/>
        </w:rPr>
      </w:pPr>
    </w:p>
    <w:p w:rsidR="0016562B" w:rsidRPr="009E48A6" w:rsidRDefault="0016562B" w:rsidP="0016562B">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16562B" w:rsidRPr="009E48A6" w:rsidRDefault="0016562B" w:rsidP="0016562B">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16562B" w:rsidRPr="003C4DC6" w:rsidTr="0063553F">
        <w:trPr>
          <w:trHeight w:val="1088"/>
        </w:trPr>
        <w:tc>
          <w:tcPr>
            <w:tcW w:w="418" w:type="dxa"/>
          </w:tcPr>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p>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p>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p>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p>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p>
          <w:p w:rsidR="0016562B" w:rsidRPr="009E48A6" w:rsidRDefault="0016562B"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16562B" w:rsidRPr="009E48A6" w:rsidRDefault="0016562B" w:rsidP="0063553F">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16562B" w:rsidRPr="003C4DC6" w:rsidTr="0063553F">
        <w:trPr>
          <w:trHeight w:val="1245"/>
        </w:trPr>
        <w:tc>
          <w:tcPr>
            <w:tcW w:w="418" w:type="dxa"/>
            <w:tcBorders>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16562B" w:rsidRPr="009E48A6" w:rsidRDefault="0016562B" w:rsidP="0063553F">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16562B" w:rsidRPr="009E48A6" w:rsidRDefault="0016562B" w:rsidP="0063553F">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16562B" w:rsidRPr="009E48A6" w:rsidRDefault="0016562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16562B" w:rsidRPr="003C4DC6" w:rsidTr="0063553F">
        <w:trPr>
          <w:trHeight w:val="1043"/>
        </w:trPr>
        <w:tc>
          <w:tcPr>
            <w:tcW w:w="418"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16562B" w:rsidRPr="009E48A6" w:rsidRDefault="0016562B" w:rsidP="0063553F">
            <w:pPr>
              <w:suppressAutoHyphens/>
              <w:spacing w:after="0" w:line="240" w:lineRule="auto"/>
              <w:jc w:val="center"/>
              <w:rPr>
                <w:rFonts w:ascii="Times New Roman" w:hAnsi="Times New Roman"/>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16562B" w:rsidRPr="009E48A6" w:rsidRDefault="0016562B" w:rsidP="0063553F">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16562B" w:rsidRPr="009E48A6" w:rsidRDefault="0016562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16562B" w:rsidRPr="003C4DC6" w:rsidTr="0063553F">
        <w:trPr>
          <w:trHeight w:val="1136"/>
        </w:trPr>
        <w:tc>
          <w:tcPr>
            <w:tcW w:w="418"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16562B" w:rsidRPr="009E48A6" w:rsidRDefault="0016562B" w:rsidP="0063553F">
            <w:pPr>
              <w:suppressAutoHyphens/>
              <w:spacing w:after="0" w:line="240" w:lineRule="auto"/>
              <w:jc w:val="center"/>
              <w:rPr>
                <w:rFonts w:ascii="Times New Roman" w:hAnsi="Times New Roman"/>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16562B" w:rsidRPr="009E48A6" w:rsidRDefault="0016562B" w:rsidP="0063553F">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16562B" w:rsidRPr="009E48A6" w:rsidRDefault="0016562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16562B" w:rsidRPr="009E48A6" w:rsidRDefault="0016562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tc>
      </w:tr>
      <w:tr w:rsidR="0016562B" w:rsidRPr="003C4DC6" w:rsidTr="0063553F">
        <w:trPr>
          <w:trHeight w:val="1136"/>
        </w:trPr>
        <w:tc>
          <w:tcPr>
            <w:tcW w:w="418"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16562B" w:rsidRPr="009E48A6" w:rsidRDefault="0016562B" w:rsidP="0063553F">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16562B" w:rsidRPr="009E48A6" w:rsidRDefault="0016562B"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16562B" w:rsidRPr="009E48A6" w:rsidRDefault="0016562B"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16562B" w:rsidRPr="009E48A6" w:rsidRDefault="0016562B"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16562B" w:rsidRPr="009E48A6" w:rsidRDefault="0016562B" w:rsidP="0063553F">
            <w:pPr>
              <w:tabs>
                <w:tab w:val="left" w:pos="195"/>
              </w:tabs>
              <w:suppressAutoHyphens/>
              <w:spacing w:after="0" w:line="240" w:lineRule="auto"/>
              <w:ind w:right="-284"/>
              <w:rPr>
                <w:rFonts w:ascii="Times New Roman" w:hAnsi="Times New Roman"/>
                <w:sz w:val="24"/>
                <w:szCs w:val="24"/>
                <w:lang w:eastAsia="ar-SA"/>
              </w:rPr>
            </w:pPr>
          </w:p>
        </w:tc>
      </w:tr>
      <w:tr w:rsidR="0016562B" w:rsidRPr="003C4DC6" w:rsidTr="0063553F">
        <w:trPr>
          <w:trHeight w:val="1136"/>
        </w:trPr>
        <w:tc>
          <w:tcPr>
            <w:tcW w:w="418"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16562B" w:rsidRPr="009E48A6" w:rsidRDefault="0016562B" w:rsidP="0063553F">
            <w:pPr>
              <w:suppressAutoHyphens/>
              <w:spacing w:after="0" w:line="240" w:lineRule="auto"/>
              <w:jc w:val="center"/>
              <w:rPr>
                <w:rFonts w:ascii="Times New Roman" w:hAnsi="Times New Roman"/>
                <w:i/>
                <w:sz w:val="24"/>
                <w:szCs w:val="28"/>
                <w:lang w:eastAsia="ar-SA"/>
              </w:rPr>
            </w:pPr>
          </w:p>
          <w:p w:rsidR="0016562B" w:rsidRPr="009E48A6" w:rsidRDefault="0016562B"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16562B" w:rsidRPr="009E48A6" w:rsidRDefault="0016562B" w:rsidP="0063553F">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16562B" w:rsidRPr="009E48A6" w:rsidRDefault="0016562B"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16562B" w:rsidRPr="009E48A6" w:rsidRDefault="0016562B" w:rsidP="0016562B">
      <w:pPr>
        <w:pageBreakBefore/>
        <w:suppressAutoHyphens/>
        <w:spacing w:after="0" w:line="240" w:lineRule="auto"/>
        <w:ind w:right="178"/>
        <w:rPr>
          <w:rFonts w:ascii="Times New Roman" w:hAnsi="Times New Roman"/>
          <w:b/>
          <w:sz w:val="24"/>
          <w:szCs w:val="24"/>
          <w:lang w:eastAsia="ar-SA"/>
        </w:rPr>
        <w:sectPr w:rsidR="0016562B" w:rsidRPr="009E48A6" w:rsidSect="009959B9">
          <w:pgSz w:w="16838" w:h="11906" w:orient="landscape"/>
          <w:pgMar w:top="567" w:right="962" w:bottom="851" w:left="1077" w:header="720" w:footer="720" w:gutter="0"/>
          <w:cols w:space="720"/>
          <w:docGrid w:linePitch="360" w:charSpace="32768"/>
        </w:sectPr>
      </w:pPr>
    </w:p>
    <w:p w:rsidR="0016562B" w:rsidRPr="001D71B7" w:rsidRDefault="0016562B" w:rsidP="0016562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СПЕЦИАЛИЗИРОВАННЫЕ ИГРОВЫЕ КОМПЛЕКСЫ</w:t>
      </w:r>
    </w:p>
    <w:p w:rsidR="0016562B" w:rsidRPr="001D71B7" w:rsidRDefault="0016562B" w:rsidP="0016562B">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16562B" w:rsidRPr="001D71B7" w:rsidRDefault="0016562B" w:rsidP="0016562B">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16562B" w:rsidRPr="001D71B7" w:rsidRDefault="0016562B" w:rsidP="0016562B">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16562B" w:rsidRPr="001D71B7" w:rsidRDefault="0016562B" w:rsidP="0016562B">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16562B" w:rsidRPr="001D71B7" w:rsidRDefault="0016562B" w:rsidP="0016562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16562B" w:rsidRPr="001D71B7" w:rsidRDefault="0016562B" w:rsidP="0016562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16562B" w:rsidRPr="001D71B7" w:rsidRDefault="0016562B" w:rsidP="0016562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16562B" w:rsidRPr="001D71B7" w:rsidRDefault="0016562B" w:rsidP="0016562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16562B" w:rsidRPr="001D71B7" w:rsidRDefault="0016562B" w:rsidP="0016562B">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16562B" w:rsidRPr="001D71B7" w:rsidRDefault="0016562B" w:rsidP="0016562B">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16562B" w:rsidRPr="001D71B7" w:rsidRDefault="0016562B" w:rsidP="0016562B">
      <w:pPr>
        <w:suppressAutoHyphens/>
        <w:spacing w:after="0" w:line="240" w:lineRule="auto"/>
        <w:jc w:val="center"/>
        <w:rPr>
          <w:rFonts w:ascii="Times New Roman" w:hAnsi="Times New Roman"/>
          <w:b/>
          <w:sz w:val="24"/>
          <w:szCs w:val="24"/>
          <w:lang w:eastAsia="ar-SA"/>
        </w:rPr>
      </w:pPr>
    </w:p>
    <w:p w:rsidR="0016562B" w:rsidRPr="001D71B7" w:rsidRDefault="0016562B" w:rsidP="0016562B">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16562B" w:rsidRPr="001D71B7" w:rsidRDefault="0016562B" w:rsidP="0016562B">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16562B" w:rsidRPr="001D71B7" w:rsidRDefault="0016562B" w:rsidP="0016562B">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16562B" w:rsidRPr="003C4DC6" w:rsidTr="0063553F">
        <w:trPr>
          <w:trHeight w:val="600"/>
        </w:trPr>
        <w:tc>
          <w:tcPr>
            <w:tcW w:w="4428" w:type="dxa"/>
            <w:vMerge w:val="restart"/>
          </w:tcPr>
          <w:p w:rsidR="0016562B" w:rsidRPr="001D71B7" w:rsidRDefault="0016562B" w:rsidP="0063553F">
            <w:pPr>
              <w:suppressAutoHyphens/>
              <w:spacing w:after="0" w:line="240" w:lineRule="auto"/>
              <w:jc w:val="center"/>
              <w:rPr>
                <w:rFonts w:ascii="Times New Roman" w:hAnsi="Times New Roman"/>
                <w:b/>
                <w:sz w:val="24"/>
                <w:szCs w:val="24"/>
                <w:lang w:eastAsia="ar-SA"/>
              </w:rPr>
            </w:pPr>
          </w:p>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16562B" w:rsidRPr="001D71B7" w:rsidRDefault="0016562B" w:rsidP="0063553F">
            <w:pPr>
              <w:suppressAutoHyphens/>
              <w:spacing w:after="0" w:line="240" w:lineRule="auto"/>
              <w:jc w:val="center"/>
              <w:rPr>
                <w:rFonts w:ascii="Times New Roman" w:hAnsi="Times New Roman"/>
                <w:b/>
                <w:sz w:val="24"/>
                <w:szCs w:val="24"/>
                <w:lang w:eastAsia="ar-SA"/>
              </w:rPr>
            </w:pPr>
          </w:p>
        </w:tc>
        <w:tc>
          <w:tcPr>
            <w:tcW w:w="4252" w:type="dxa"/>
            <w:gridSpan w:val="4"/>
          </w:tcPr>
          <w:p w:rsidR="0016562B" w:rsidRPr="001D71B7" w:rsidRDefault="0016562B" w:rsidP="0063553F">
            <w:pPr>
              <w:suppressAutoHyphens/>
              <w:spacing w:after="0" w:line="240" w:lineRule="auto"/>
              <w:jc w:val="center"/>
              <w:rPr>
                <w:rFonts w:ascii="Times New Roman" w:hAnsi="Times New Roman"/>
                <w:b/>
                <w:sz w:val="24"/>
                <w:szCs w:val="24"/>
                <w:lang w:eastAsia="ar-SA"/>
              </w:rPr>
            </w:pPr>
          </w:p>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16562B" w:rsidRPr="003C4DC6" w:rsidTr="0063553F">
        <w:trPr>
          <w:trHeight w:val="360"/>
        </w:trPr>
        <w:tc>
          <w:tcPr>
            <w:tcW w:w="4428" w:type="dxa"/>
            <w:vMerge/>
          </w:tcPr>
          <w:p w:rsidR="0016562B" w:rsidRPr="001D71B7" w:rsidRDefault="0016562B" w:rsidP="0063553F">
            <w:pPr>
              <w:suppressAutoHyphens/>
              <w:spacing w:after="0" w:line="240" w:lineRule="auto"/>
              <w:jc w:val="center"/>
              <w:rPr>
                <w:rFonts w:ascii="Times New Roman" w:hAnsi="Times New Roman"/>
                <w:b/>
                <w:sz w:val="24"/>
                <w:szCs w:val="24"/>
                <w:lang w:eastAsia="ar-SA"/>
              </w:rPr>
            </w:pPr>
          </w:p>
        </w:tc>
        <w:tc>
          <w:tcPr>
            <w:tcW w:w="988" w:type="dxa"/>
          </w:tcPr>
          <w:p w:rsidR="0016562B" w:rsidRPr="001D71B7" w:rsidRDefault="0016562B" w:rsidP="0063553F">
            <w:pPr>
              <w:suppressAutoHyphens/>
              <w:spacing w:after="0" w:line="240" w:lineRule="auto"/>
              <w:jc w:val="center"/>
              <w:rPr>
                <w:rFonts w:ascii="Times New Roman" w:hAnsi="Times New Roman"/>
                <w:sz w:val="24"/>
                <w:szCs w:val="24"/>
                <w:lang w:eastAsia="ar-SA"/>
              </w:rPr>
            </w:pPr>
          </w:p>
          <w:p w:rsidR="0016562B" w:rsidRPr="001D71B7" w:rsidRDefault="0016562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16562B" w:rsidRPr="001D71B7" w:rsidRDefault="0016562B" w:rsidP="0063553F">
            <w:pPr>
              <w:suppressAutoHyphens/>
              <w:spacing w:after="0" w:line="240" w:lineRule="auto"/>
              <w:jc w:val="center"/>
              <w:rPr>
                <w:rFonts w:ascii="Times New Roman" w:hAnsi="Times New Roman"/>
                <w:sz w:val="24"/>
                <w:szCs w:val="24"/>
                <w:lang w:eastAsia="ar-SA"/>
              </w:rPr>
            </w:pPr>
          </w:p>
          <w:p w:rsidR="0016562B" w:rsidRPr="001D71B7" w:rsidRDefault="0016562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16562B" w:rsidRPr="001D71B7" w:rsidRDefault="0016562B" w:rsidP="0063553F">
            <w:pPr>
              <w:suppressAutoHyphens/>
              <w:spacing w:after="0" w:line="240" w:lineRule="auto"/>
              <w:jc w:val="center"/>
              <w:rPr>
                <w:rFonts w:ascii="Times New Roman" w:hAnsi="Times New Roman"/>
                <w:sz w:val="24"/>
                <w:szCs w:val="24"/>
                <w:lang w:eastAsia="ar-SA"/>
              </w:rPr>
            </w:pPr>
          </w:p>
          <w:p w:rsidR="0016562B" w:rsidRPr="001D71B7" w:rsidRDefault="0016562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16562B" w:rsidRPr="001D71B7" w:rsidRDefault="0016562B" w:rsidP="0063553F">
            <w:pPr>
              <w:suppressAutoHyphens/>
              <w:spacing w:after="0" w:line="240" w:lineRule="auto"/>
              <w:jc w:val="center"/>
              <w:rPr>
                <w:rFonts w:ascii="Times New Roman" w:hAnsi="Times New Roman"/>
                <w:sz w:val="24"/>
                <w:szCs w:val="24"/>
                <w:lang w:eastAsia="ar-SA"/>
              </w:rPr>
            </w:pPr>
          </w:p>
          <w:p w:rsidR="0016562B" w:rsidRPr="001D71B7" w:rsidRDefault="0016562B"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16562B" w:rsidRPr="003C4DC6" w:rsidTr="0063553F">
        <w:trPr>
          <w:trHeight w:val="285"/>
        </w:trPr>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16562B" w:rsidRPr="003C4DC6" w:rsidTr="0063553F">
        <w:trPr>
          <w:trHeight w:val="360"/>
        </w:trPr>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16562B" w:rsidRPr="003C4DC6" w:rsidTr="0063553F">
        <w:tc>
          <w:tcPr>
            <w:tcW w:w="4428" w:type="dxa"/>
          </w:tcPr>
          <w:p w:rsidR="0016562B" w:rsidRPr="001D71B7" w:rsidRDefault="0016562B"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16562B" w:rsidRPr="001D71B7" w:rsidRDefault="0016562B"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16562B" w:rsidRPr="001D71B7" w:rsidRDefault="0016562B" w:rsidP="0016562B">
      <w:pPr>
        <w:suppressAutoHyphens/>
        <w:spacing w:after="0" w:line="240" w:lineRule="auto"/>
        <w:ind w:firstLine="540"/>
        <w:jc w:val="center"/>
        <w:rPr>
          <w:rFonts w:ascii="Times New Roman" w:hAnsi="Times New Roman"/>
          <w:b/>
          <w:i/>
          <w:sz w:val="24"/>
          <w:szCs w:val="24"/>
          <w:u w:val="single"/>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они смогут узнать крепость соединения рук: в крючок, своей руки и запястья, ладонь в ладонь, своего запястья и руки.</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16562B" w:rsidRPr="001D71B7" w:rsidRDefault="0016562B" w:rsidP="0016562B">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16562B" w:rsidRPr="001D71B7" w:rsidRDefault="0016562B" w:rsidP="0016562B">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16562B" w:rsidRPr="001D71B7" w:rsidRDefault="0016562B" w:rsidP="0016562B">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16562B" w:rsidRPr="001D71B7" w:rsidRDefault="0016562B" w:rsidP="0016562B">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16562B" w:rsidRPr="001D71B7" w:rsidRDefault="0016562B" w:rsidP="0016562B">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16562B" w:rsidRPr="001D71B7" w:rsidRDefault="0016562B" w:rsidP="0016562B">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16562B"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16562B" w:rsidRPr="001D71B7" w:rsidRDefault="0016562B" w:rsidP="0016562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16562B" w:rsidRPr="001D71B7" w:rsidRDefault="0016562B" w:rsidP="0016562B">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16562B" w:rsidRPr="001D71B7" w:rsidRDefault="0016562B" w:rsidP="0016562B">
      <w:pPr>
        <w:suppressAutoHyphens/>
        <w:spacing w:after="0" w:line="240" w:lineRule="auto"/>
        <w:ind w:firstLine="540"/>
        <w:jc w:val="center"/>
        <w:rPr>
          <w:rFonts w:ascii="Times New Roman" w:hAnsi="Times New Roman"/>
          <w:b/>
          <w:sz w:val="28"/>
          <w:szCs w:val="28"/>
          <w:u w:val="single"/>
          <w:lang w:eastAsia="ar-SA"/>
        </w:rPr>
      </w:pP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16562B" w:rsidRPr="001D71B7" w:rsidRDefault="0016562B" w:rsidP="0016562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16562B" w:rsidRPr="001D71B7" w:rsidRDefault="0016562B" w:rsidP="0016562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16562B" w:rsidRPr="001D71B7" w:rsidRDefault="0016562B" w:rsidP="0016562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16562B" w:rsidRPr="001D71B7" w:rsidRDefault="0016562B" w:rsidP="0016562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16562B" w:rsidRPr="001D71B7" w:rsidRDefault="0016562B" w:rsidP="0016562B">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16562B" w:rsidRPr="001D71B7" w:rsidRDefault="0016562B" w:rsidP="0016562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16562B" w:rsidRPr="001D71B7" w:rsidRDefault="0016562B" w:rsidP="0016562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16562B" w:rsidRPr="001D71B7" w:rsidRDefault="0016562B" w:rsidP="0016562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16562B" w:rsidRPr="001D71B7" w:rsidRDefault="0016562B" w:rsidP="0016562B">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16562B" w:rsidRPr="001D71B7" w:rsidRDefault="0016562B" w:rsidP="0016562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16562B" w:rsidRPr="001D71B7" w:rsidRDefault="0016562B" w:rsidP="0016562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16562B" w:rsidRPr="001D71B7" w:rsidRDefault="0016562B" w:rsidP="0016562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16562B" w:rsidRPr="001D71B7" w:rsidRDefault="0016562B" w:rsidP="0016562B">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16562B" w:rsidRPr="001D71B7" w:rsidRDefault="0016562B" w:rsidP="0016562B">
      <w:pPr>
        <w:suppressAutoHyphens/>
        <w:spacing w:after="0" w:line="240" w:lineRule="auto"/>
        <w:ind w:firstLine="540"/>
        <w:jc w:val="center"/>
        <w:rPr>
          <w:rFonts w:ascii="Times New Roman" w:hAnsi="Times New Roman"/>
          <w:b/>
          <w:i/>
          <w:sz w:val="28"/>
          <w:szCs w:val="28"/>
          <w:u w:val="single"/>
          <w:lang w:eastAsia="ar-SA"/>
        </w:rPr>
      </w:pP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16562B" w:rsidRPr="001D71B7" w:rsidRDefault="0016562B" w:rsidP="0016562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16562B" w:rsidRPr="001D71B7" w:rsidRDefault="0016562B" w:rsidP="0016562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16562B" w:rsidRPr="001D71B7" w:rsidRDefault="0016562B" w:rsidP="0016562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16562B" w:rsidRPr="001D71B7" w:rsidRDefault="0016562B" w:rsidP="0016562B">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16562B" w:rsidRPr="001D71B7" w:rsidRDefault="0016562B" w:rsidP="0016562B">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16562B" w:rsidRPr="001D71B7" w:rsidRDefault="0016562B" w:rsidP="0016562B">
      <w:pPr>
        <w:suppressAutoHyphens/>
        <w:spacing w:after="0" w:line="240" w:lineRule="auto"/>
        <w:ind w:firstLine="426"/>
        <w:jc w:val="center"/>
        <w:rPr>
          <w:rFonts w:ascii="Times New Roman" w:hAnsi="Times New Roman"/>
          <w:b/>
          <w:bCs/>
          <w:sz w:val="24"/>
          <w:szCs w:val="24"/>
          <w:u w:val="single"/>
          <w:lang w:eastAsia="ar-SA"/>
        </w:rPr>
      </w:pPr>
    </w:p>
    <w:p w:rsidR="0016562B" w:rsidRPr="00EC5144" w:rsidRDefault="0016562B" w:rsidP="0016562B">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16562B" w:rsidRPr="001D71B7" w:rsidRDefault="0016562B" w:rsidP="0016562B">
      <w:pPr>
        <w:suppressAutoHyphens/>
        <w:spacing w:after="0" w:line="240" w:lineRule="auto"/>
        <w:ind w:firstLine="426"/>
        <w:jc w:val="center"/>
        <w:rPr>
          <w:rFonts w:ascii="Times New Roman" w:hAnsi="Times New Roman"/>
          <w:b/>
          <w:bCs/>
          <w:sz w:val="28"/>
          <w:szCs w:val="28"/>
          <w:lang w:eastAsia="ar-SA"/>
        </w:rPr>
      </w:pPr>
    </w:p>
    <w:p w:rsidR="0016562B" w:rsidRPr="001D71B7" w:rsidRDefault="0016562B" w:rsidP="0016562B">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16562B" w:rsidRPr="001D71B7" w:rsidRDefault="0016562B" w:rsidP="0016562B">
      <w:pPr>
        <w:suppressAutoHyphens/>
        <w:spacing w:after="0" w:line="240" w:lineRule="auto"/>
        <w:jc w:val="center"/>
        <w:rPr>
          <w:rFonts w:ascii="Times New Roman" w:hAnsi="Times New Roman"/>
          <w:b/>
          <w:sz w:val="24"/>
          <w:szCs w:val="24"/>
          <w:u w:val="single"/>
          <w:lang w:eastAsia="ar-SA"/>
        </w:rPr>
      </w:pPr>
    </w:p>
    <w:p w:rsidR="0016562B" w:rsidRPr="001D71B7" w:rsidRDefault="0016562B" w:rsidP="0016562B">
      <w:pPr>
        <w:suppressAutoHyphens/>
        <w:spacing w:after="0" w:line="240" w:lineRule="auto"/>
        <w:jc w:val="center"/>
        <w:rPr>
          <w:rFonts w:ascii="Times New Roman" w:hAnsi="Times New Roman"/>
          <w:b/>
          <w:sz w:val="24"/>
          <w:szCs w:val="24"/>
          <w:u w:val="single"/>
          <w:lang w:eastAsia="ar-SA"/>
        </w:rPr>
      </w:pPr>
    </w:p>
    <w:p w:rsidR="0016562B" w:rsidRPr="00923D53" w:rsidRDefault="0016562B" w:rsidP="0016562B">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16562B" w:rsidRPr="001D71B7" w:rsidRDefault="0016562B" w:rsidP="0016562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16562B" w:rsidRDefault="0016562B" w:rsidP="0016562B">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16562B" w:rsidRPr="001D71B7" w:rsidRDefault="0016562B" w:rsidP="0016562B">
      <w:pPr>
        <w:suppressAutoHyphens/>
        <w:spacing w:after="0" w:line="240" w:lineRule="auto"/>
        <w:jc w:val="center"/>
        <w:rPr>
          <w:rFonts w:ascii="Times New Roman" w:hAnsi="Times New Roman"/>
          <w:b/>
          <w:sz w:val="28"/>
          <w:szCs w:val="28"/>
          <w:lang w:eastAsia="ar-SA"/>
        </w:rPr>
      </w:pPr>
    </w:p>
    <w:p w:rsidR="0016562B" w:rsidRPr="001D71B7" w:rsidRDefault="0016562B" w:rsidP="0016562B">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16562B" w:rsidRPr="001D71B7" w:rsidRDefault="0016562B" w:rsidP="0016562B">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 xml:space="preserve">Каждый учащийся </w:t>
      </w:r>
      <w:r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Pr="001D71B7">
        <w:rPr>
          <w:rFonts w:ascii="Times New Roman" w:hAnsi="Times New Roman"/>
          <w:sz w:val="28"/>
          <w:szCs w:val="28"/>
          <w:lang w:eastAsia="ar-SA"/>
        </w:rPr>
        <w:t xml:space="preserve"> даётся допустимая).</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16562B" w:rsidRPr="001D71B7" w:rsidRDefault="0016562B" w:rsidP="0016562B">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16562B" w:rsidRPr="001D71B7" w:rsidRDefault="0016562B" w:rsidP="0016562B">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16562B" w:rsidRPr="001D71B7" w:rsidRDefault="0016562B" w:rsidP="0016562B">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16562B" w:rsidRPr="001D71B7" w:rsidRDefault="0016562B" w:rsidP="0016562B">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16562B" w:rsidRPr="001D71B7" w:rsidRDefault="0016562B" w:rsidP="0016562B">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Pr>
          <w:rFonts w:ascii="Times New Roman" w:hAnsi="Times New Roman"/>
          <w:sz w:val="28"/>
          <w:szCs w:val="28"/>
          <w:lang w:eastAsia="ar-SA"/>
        </w:rPr>
        <w:t xml:space="preserve">учащийся </w:t>
      </w:r>
      <w:r w:rsidRPr="001D71B7">
        <w:rPr>
          <w:rFonts w:ascii="Times New Roman" w:hAnsi="Times New Roman"/>
          <w:sz w:val="28"/>
          <w:szCs w:val="28"/>
          <w:lang w:eastAsia="ar-SA"/>
        </w:rPr>
        <w:t>хочет, должен и обязан вернуться домой в целости и сохранности.</w:t>
      </w:r>
    </w:p>
    <w:p w:rsidR="0016562B" w:rsidRPr="001D71B7" w:rsidRDefault="0016562B" w:rsidP="0016562B">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16562B" w:rsidRPr="001D71B7" w:rsidRDefault="0016562B" w:rsidP="0016562B">
      <w:pPr>
        <w:tabs>
          <w:tab w:val="num" w:pos="0"/>
        </w:tabs>
        <w:spacing w:after="0"/>
        <w:ind w:firstLine="284"/>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Default="0016562B" w:rsidP="0016562B">
      <w:pPr>
        <w:spacing w:after="0"/>
        <w:ind w:firstLine="709"/>
        <w:jc w:val="center"/>
        <w:rPr>
          <w:rFonts w:ascii="Times New Roman" w:hAnsi="Times New Roman"/>
          <w:b/>
          <w:sz w:val="28"/>
          <w:szCs w:val="28"/>
        </w:rPr>
      </w:pPr>
    </w:p>
    <w:p w:rsidR="0016562B" w:rsidRPr="0013601B" w:rsidRDefault="0016562B" w:rsidP="0016562B">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16562B" w:rsidRPr="00E97C15" w:rsidRDefault="0016562B" w:rsidP="0016562B">
      <w:pPr>
        <w:spacing w:after="0"/>
        <w:ind w:firstLine="709"/>
        <w:jc w:val="both"/>
        <w:rPr>
          <w:rFonts w:ascii="Times New Roman" w:hAnsi="Times New Roman"/>
          <w:sz w:val="28"/>
          <w:szCs w:val="28"/>
        </w:rPr>
      </w:pP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w:t>
      </w:r>
      <w:r>
        <w:rPr>
          <w:rFonts w:ascii="Times New Roman" w:hAnsi="Times New Roman"/>
          <w:sz w:val="28"/>
          <w:szCs w:val="28"/>
        </w:rPr>
        <w:t>скусств Востока и Запада. Минск</w:t>
      </w:r>
      <w:r w:rsidRPr="00E97C15">
        <w:rPr>
          <w:rFonts w:ascii="Times New Roman" w:hAnsi="Times New Roman"/>
          <w:sz w:val="28"/>
          <w:szCs w:val="28"/>
        </w:rPr>
        <w:t>:</w:t>
      </w:r>
      <w:r>
        <w:rPr>
          <w:rFonts w:ascii="Times New Roman" w:hAnsi="Times New Roman"/>
          <w:sz w:val="28"/>
          <w:szCs w:val="28"/>
        </w:rPr>
        <w:t xml:space="preserve"> </w:t>
      </w:r>
      <w:r w:rsidRPr="00E97C15">
        <w:rPr>
          <w:rFonts w:ascii="Times New Roman" w:hAnsi="Times New Roman"/>
          <w:sz w:val="28"/>
          <w:szCs w:val="28"/>
        </w:rPr>
        <w:t>Харвест, 1996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16562B" w:rsidRPr="00E97C15" w:rsidRDefault="0016562B" w:rsidP="0016562B">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B62AC4" w:rsidRDefault="0016562B"/>
    <w:p w:rsidR="0016562B" w:rsidRDefault="0016562B"/>
    <w:p w:rsidR="0016562B" w:rsidRDefault="0016562B"/>
    <w:p w:rsidR="0016562B" w:rsidRDefault="0016562B"/>
    <w:p w:rsidR="0016562B" w:rsidRDefault="0016562B"/>
    <w:p w:rsidR="0016562B" w:rsidRDefault="0016562B"/>
    <w:p w:rsidR="0016562B" w:rsidRDefault="0016562B"/>
    <w:p w:rsidR="0016562B" w:rsidRDefault="0016562B" w:rsidP="0016562B">
      <w:pPr>
        <w:pStyle w:val="ab"/>
        <w:jc w:val="center"/>
        <w:rPr>
          <w:rFonts w:ascii="Times New Roman" w:hAnsi="Times New Roman"/>
          <w:sz w:val="28"/>
          <w:szCs w:val="28"/>
        </w:rPr>
      </w:pPr>
    </w:p>
    <w:p w:rsidR="0016562B" w:rsidRPr="001052FC" w:rsidRDefault="0016562B" w:rsidP="0016562B">
      <w:pPr>
        <w:pStyle w:val="ab"/>
        <w:jc w:val="center"/>
        <w:rPr>
          <w:rFonts w:ascii="Times New Roman" w:hAnsi="Times New Roman"/>
          <w:sz w:val="28"/>
          <w:szCs w:val="28"/>
        </w:rPr>
      </w:pPr>
      <w:r>
        <w:rPr>
          <w:rFonts w:ascii="Times New Roman" w:hAnsi="Times New Roman"/>
          <w:sz w:val="28"/>
          <w:szCs w:val="28"/>
        </w:rPr>
        <w:t>Календарно-тематическое планирование. Рукопашный бой  3-(4-ого) года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766"/>
        <w:gridCol w:w="730"/>
        <w:gridCol w:w="2431"/>
        <w:gridCol w:w="739"/>
        <w:gridCol w:w="3723"/>
      </w:tblGrid>
      <w:tr w:rsidR="0016562B" w:rsidRPr="001164D3" w:rsidTr="0063553F">
        <w:trPr>
          <w:trHeight w:val="361"/>
        </w:trPr>
        <w:tc>
          <w:tcPr>
            <w:tcW w:w="495" w:type="pct"/>
            <w:shd w:val="clear" w:color="auto" w:fill="auto"/>
          </w:tcPr>
          <w:p w:rsidR="0016562B" w:rsidRPr="001164D3" w:rsidRDefault="0016562B" w:rsidP="0063553F">
            <w:r w:rsidRPr="001164D3">
              <w:t>Занятия</w:t>
            </w:r>
          </w:p>
        </w:tc>
        <w:tc>
          <w:tcPr>
            <w:tcW w:w="395" w:type="pct"/>
            <w:shd w:val="clear" w:color="auto" w:fill="auto"/>
          </w:tcPr>
          <w:p w:rsidR="0016562B" w:rsidRPr="001164D3" w:rsidRDefault="0016562B" w:rsidP="0063553F">
            <w:r w:rsidRPr="001164D3">
              <w:t>По</w:t>
            </w:r>
          </w:p>
          <w:p w:rsidR="0016562B" w:rsidRPr="001164D3" w:rsidRDefault="0016562B" w:rsidP="0063553F">
            <w:r w:rsidRPr="001164D3">
              <w:t>плану</w:t>
            </w:r>
          </w:p>
        </w:tc>
        <w:tc>
          <w:tcPr>
            <w:tcW w:w="393" w:type="pct"/>
            <w:shd w:val="clear" w:color="auto" w:fill="auto"/>
          </w:tcPr>
          <w:p w:rsidR="0016562B" w:rsidRPr="001164D3" w:rsidRDefault="0016562B" w:rsidP="0063553F">
            <w:r>
              <w:t>Факт-</w:t>
            </w:r>
            <w:r w:rsidRPr="001164D3">
              <w:t>ски</w:t>
            </w:r>
          </w:p>
        </w:tc>
        <w:tc>
          <w:tcPr>
            <w:tcW w:w="1331" w:type="pct"/>
            <w:shd w:val="clear" w:color="auto" w:fill="auto"/>
          </w:tcPr>
          <w:p w:rsidR="0016562B" w:rsidRPr="001164D3" w:rsidRDefault="0016562B" w:rsidP="0063553F">
            <w:r w:rsidRPr="001164D3">
              <w:t>Тема занятия</w:t>
            </w:r>
          </w:p>
        </w:tc>
        <w:tc>
          <w:tcPr>
            <w:tcW w:w="378" w:type="pct"/>
            <w:shd w:val="clear" w:color="auto" w:fill="auto"/>
          </w:tcPr>
          <w:p w:rsidR="0016562B" w:rsidRPr="001164D3" w:rsidRDefault="0016562B" w:rsidP="0063553F">
            <w:r w:rsidRPr="001164D3">
              <w:t>Кол-во часов</w:t>
            </w:r>
          </w:p>
        </w:tc>
        <w:tc>
          <w:tcPr>
            <w:tcW w:w="2008" w:type="pct"/>
            <w:shd w:val="clear" w:color="auto" w:fill="auto"/>
          </w:tcPr>
          <w:p w:rsidR="0016562B" w:rsidRPr="001164D3" w:rsidRDefault="0016562B" w:rsidP="0063553F">
            <w:r w:rsidRPr="001164D3">
              <w:t>Элементы содержания</w:t>
            </w:r>
          </w:p>
        </w:tc>
      </w:tr>
      <w:tr w:rsidR="0016562B" w:rsidRPr="001164D3" w:rsidTr="0063553F">
        <w:trPr>
          <w:trHeight w:val="361"/>
        </w:trPr>
        <w:tc>
          <w:tcPr>
            <w:tcW w:w="495" w:type="pct"/>
            <w:shd w:val="clear" w:color="auto" w:fill="auto"/>
          </w:tcPr>
          <w:p w:rsidR="0016562B" w:rsidRPr="001164D3" w:rsidRDefault="0016562B" w:rsidP="0063553F">
            <w:r w:rsidRPr="001164D3">
              <w:t>1-2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Физическая культура и спорт в России. История возникновени</w:t>
            </w:r>
            <w:r>
              <w:t>я рукопашного боя.</w:t>
            </w:r>
          </w:p>
        </w:tc>
      </w:tr>
      <w:tr w:rsidR="0016562B" w:rsidRPr="001164D3" w:rsidTr="0063553F">
        <w:trPr>
          <w:trHeight w:val="361"/>
        </w:trPr>
        <w:tc>
          <w:tcPr>
            <w:tcW w:w="495" w:type="pct"/>
            <w:shd w:val="clear" w:color="auto" w:fill="auto"/>
          </w:tcPr>
          <w:p w:rsidR="0016562B" w:rsidRPr="001164D3" w:rsidRDefault="0016562B" w:rsidP="0063553F">
            <w:r w:rsidRPr="001164D3">
              <w:t>3-4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Сведения о строении и функциях  организма.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Сведения о строении и функциях  организма.</w:t>
            </w:r>
          </w:p>
        </w:tc>
      </w:tr>
      <w:tr w:rsidR="0016562B" w:rsidRPr="001164D3" w:rsidTr="0063553F">
        <w:trPr>
          <w:trHeight w:val="361"/>
        </w:trPr>
        <w:tc>
          <w:tcPr>
            <w:tcW w:w="495" w:type="pct"/>
            <w:shd w:val="clear" w:color="auto" w:fill="auto"/>
          </w:tcPr>
          <w:p w:rsidR="0016562B" w:rsidRPr="001164D3" w:rsidRDefault="0016562B" w:rsidP="0063553F">
            <w:r w:rsidRPr="001164D3">
              <w:t>5-6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r>
              <w:t>.</w:t>
            </w:r>
          </w:p>
        </w:tc>
        <w:tc>
          <w:tcPr>
            <w:tcW w:w="1331" w:type="pct"/>
            <w:shd w:val="clear" w:color="auto" w:fill="auto"/>
          </w:tcPr>
          <w:p w:rsidR="0016562B" w:rsidRPr="001164D3" w:rsidRDefault="0016562B" w:rsidP="0063553F">
            <w:r w:rsidRPr="001164D3">
              <w:t>Тактика нападения .</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Передняя стойка.</w:t>
            </w:r>
            <w:r w:rsidRPr="001164D3">
              <w:t>(Высокая, средняя, низкая )</w:t>
            </w:r>
          </w:p>
          <w:p w:rsidR="0016562B" w:rsidRPr="001164D3" w:rsidRDefault="0016562B" w:rsidP="0063553F">
            <w:r>
              <w:t>Перемещения (наз</w:t>
            </w:r>
            <w:r w:rsidRPr="001164D3">
              <w:t>ад-вперед и влево-вправо.)</w:t>
            </w:r>
          </w:p>
        </w:tc>
      </w:tr>
      <w:tr w:rsidR="0016562B" w:rsidRPr="001164D3" w:rsidTr="0063553F">
        <w:trPr>
          <w:trHeight w:val="361"/>
        </w:trPr>
        <w:tc>
          <w:tcPr>
            <w:tcW w:w="495" w:type="pct"/>
            <w:shd w:val="clear" w:color="auto" w:fill="auto"/>
          </w:tcPr>
          <w:p w:rsidR="0016562B" w:rsidRPr="001164D3" w:rsidRDefault="0016562B" w:rsidP="0063553F">
            <w:r w:rsidRPr="001164D3">
              <w:t>7-8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Упражнения  для мышц  рук и плечевого пояса.</w:t>
            </w:r>
            <w:r>
              <w:t xml:space="preserve"> Табата .</w:t>
            </w:r>
          </w:p>
        </w:tc>
      </w:tr>
      <w:tr w:rsidR="0016562B" w:rsidRPr="001164D3" w:rsidTr="0063553F">
        <w:trPr>
          <w:trHeight w:val="361"/>
        </w:trPr>
        <w:tc>
          <w:tcPr>
            <w:tcW w:w="495" w:type="pct"/>
            <w:shd w:val="clear" w:color="auto" w:fill="auto"/>
          </w:tcPr>
          <w:p w:rsidR="0016562B" w:rsidRPr="001164D3" w:rsidRDefault="0016562B" w:rsidP="0063553F">
            <w:r w:rsidRPr="001164D3">
              <w:t>9-10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 .</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руками.</w:t>
            </w:r>
            <w:r w:rsidRPr="001164D3">
              <w:t xml:space="preserve"> Подготовка,</w:t>
            </w:r>
            <w:r>
              <w:t xml:space="preserve"> выполнение, дистанция.</w:t>
            </w:r>
            <w:r w:rsidRPr="001164D3">
              <w:t>.</w:t>
            </w:r>
          </w:p>
        </w:tc>
      </w:tr>
      <w:tr w:rsidR="0016562B" w:rsidRPr="001164D3" w:rsidTr="0063553F">
        <w:trPr>
          <w:trHeight w:val="361"/>
        </w:trPr>
        <w:tc>
          <w:tcPr>
            <w:tcW w:w="495" w:type="pct"/>
            <w:shd w:val="clear" w:color="auto" w:fill="auto"/>
          </w:tcPr>
          <w:p w:rsidR="0016562B" w:rsidRPr="001164D3" w:rsidRDefault="0016562B" w:rsidP="0063553F">
            <w:r>
              <w:t>11-12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Упражнения с набивными и теннисными  мячами.</w:t>
            </w:r>
          </w:p>
        </w:tc>
      </w:tr>
      <w:tr w:rsidR="0016562B" w:rsidRPr="001164D3" w:rsidTr="0063553F">
        <w:trPr>
          <w:trHeight w:val="361"/>
        </w:trPr>
        <w:tc>
          <w:tcPr>
            <w:tcW w:w="495" w:type="pct"/>
            <w:shd w:val="clear" w:color="auto" w:fill="auto"/>
          </w:tcPr>
          <w:p w:rsidR="0016562B" w:rsidRPr="001164D3" w:rsidRDefault="0016562B" w:rsidP="0063553F">
            <w:r>
              <w:t>13-14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одноименные ,попеременные.</w:t>
            </w:r>
          </w:p>
        </w:tc>
      </w:tr>
      <w:tr w:rsidR="0016562B" w:rsidRPr="001164D3" w:rsidTr="0063553F">
        <w:trPr>
          <w:trHeight w:val="361"/>
        </w:trPr>
        <w:tc>
          <w:tcPr>
            <w:tcW w:w="495" w:type="pct"/>
            <w:shd w:val="clear" w:color="auto" w:fill="auto"/>
          </w:tcPr>
          <w:p w:rsidR="0016562B" w:rsidRPr="001164D3" w:rsidRDefault="0016562B" w:rsidP="0063553F">
            <w:r>
              <w:t>15-16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 .</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Уклоны ,нырки</w:t>
            </w:r>
            <w:r w:rsidRPr="001164D3">
              <w:t xml:space="preserve"> в движении.</w:t>
            </w:r>
          </w:p>
        </w:tc>
      </w:tr>
      <w:tr w:rsidR="0016562B" w:rsidRPr="001164D3" w:rsidTr="0063553F">
        <w:trPr>
          <w:trHeight w:val="361"/>
        </w:trPr>
        <w:tc>
          <w:tcPr>
            <w:tcW w:w="495" w:type="pct"/>
            <w:shd w:val="clear" w:color="auto" w:fill="auto"/>
          </w:tcPr>
          <w:p w:rsidR="0016562B" w:rsidRPr="001164D3" w:rsidRDefault="0016562B" w:rsidP="0063553F">
            <w:r>
              <w:t>17-18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Комбинированный бег со сменой скорости и направлений.</w:t>
            </w:r>
          </w:p>
        </w:tc>
      </w:tr>
      <w:tr w:rsidR="0016562B" w:rsidRPr="001164D3" w:rsidTr="0063553F">
        <w:trPr>
          <w:trHeight w:val="361"/>
        </w:trPr>
        <w:tc>
          <w:tcPr>
            <w:tcW w:w="495" w:type="pct"/>
            <w:shd w:val="clear" w:color="auto" w:fill="auto"/>
          </w:tcPr>
          <w:p w:rsidR="0016562B" w:rsidRPr="001164D3" w:rsidRDefault="0016562B" w:rsidP="0063553F">
            <w:r>
              <w:t>19-20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Удары </w:t>
            </w:r>
            <w:r w:rsidRPr="001164D3">
              <w:t>на точность.</w:t>
            </w:r>
          </w:p>
        </w:tc>
      </w:tr>
      <w:tr w:rsidR="0016562B" w:rsidRPr="001164D3" w:rsidTr="0063553F">
        <w:trPr>
          <w:trHeight w:val="361"/>
        </w:trPr>
        <w:tc>
          <w:tcPr>
            <w:tcW w:w="495" w:type="pct"/>
            <w:shd w:val="clear" w:color="auto" w:fill="auto"/>
          </w:tcPr>
          <w:p w:rsidR="0016562B" w:rsidRPr="001164D3" w:rsidRDefault="0016562B" w:rsidP="0063553F">
            <w:r>
              <w:t>21-22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Контрольные игры и испытания.</w:t>
            </w:r>
          </w:p>
        </w:tc>
      </w:tr>
      <w:tr w:rsidR="0016562B" w:rsidRPr="001164D3" w:rsidTr="0063553F">
        <w:trPr>
          <w:trHeight w:val="361"/>
        </w:trPr>
        <w:tc>
          <w:tcPr>
            <w:tcW w:w="495" w:type="pct"/>
            <w:shd w:val="clear" w:color="auto" w:fill="auto"/>
          </w:tcPr>
          <w:p w:rsidR="0016562B" w:rsidRPr="001164D3" w:rsidRDefault="0016562B" w:rsidP="0063553F">
            <w:r>
              <w:t>23-24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Боевые </w:t>
            </w:r>
            <w:r w:rsidRPr="001164D3">
              <w:t>стойки.(Высокая, средняя, низкая )</w:t>
            </w:r>
          </w:p>
          <w:p w:rsidR="0016562B" w:rsidRPr="001164D3" w:rsidRDefault="0016562B" w:rsidP="0063553F">
            <w:r w:rsidRPr="001164D3">
              <w:t>Перемещения (взад-вперед и влево-вправо.)</w:t>
            </w:r>
          </w:p>
        </w:tc>
      </w:tr>
      <w:tr w:rsidR="0016562B" w:rsidRPr="001164D3" w:rsidTr="0063553F">
        <w:trPr>
          <w:trHeight w:val="361"/>
        </w:trPr>
        <w:tc>
          <w:tcPr>
            <w:tcW w:w="495" w:type="pct"/>
            <w:shd w:val="clear" w:color="auto" w:fill="auto"/>
          </w:tcPr>
          <w:p w:rsidR="0016562B" w:rsidRPr="001164D3" w:rsidRDefault="0016562B" w:rsidP="0063553F">
            <w:r>
              <w:t>25-26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 У</w:t>
            </w:r>
            <w:r w:rsidRPr="001164D3">
              <w:t>пражнения: имитация нападающего удара.</w:t>
            </w:r>
          </w:p>
        </w:tc>
      </w:tr>
      <w:tr w:rsidR="0016562B" w:rsidRPr="001164D3" w:rsidTr="0063553F">
        <w:trPr>
          <w:trHeight w:val="361"/>
        </w:trPr>
        <w:tc>
          <w:tcPr>
            <w:tcW w:w="495" w:type="pct"/>
            <w:shd w:val="clear" w:color="auto" w:fill="auto"/>
          </w:tcPr>
          <w:p w:rsidR="0016562B" w:rsidRPr="001164D3" w:rsidRDefault="0016562B" w:rsidP="0063553F">
            <w:r>
              <w:t>27-28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 коленом</w:t>
            </w:r>
            <w:r w:rsidRPr="001164D3">
              <w:t xml:space="preserve"> на точность.</w:t>
            </w:r>
          </w:p>
        </w:tc>
      </w:tr>
      <w:tr w:rsidR="0016562B" w:rsidRPr="001164D3" w:rsidTr="0063553F">
        <w:trPr>
          <w:trHeight w:val="361"/>
        </w:trPr>
        <w:tc>
          <w:tcPr>
            <w:tcW w:w="495" w:type="pct"/>
            <w:shd w:val="clear" w:color="auto" w:fill="auto"/>
          </w:tcPr>
          <w:p w:rsidR="0016562B" w:rsidRPr="001164D3" w:rsidRDefault="0016562B" w:rsidP="0063553F">
            <w:r>
              <w:t>29-30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Удар ногой вперед </w:t>
            </w:r>
            <w:r w:rsidRPr="001164D3">
              <w:t>на точность.</w:t>
            </w:r>
          </w:p>
        </w:tc>
      </w:tr>
      <w:tr w:rsidR="0016562B" w:rsidRPr="001164D3" w:rsidTr="0063553F">
        <w:trPr>
          <w:trHeight w:val="361"/>
        </w:trPr>
        <w:tc>
          <w:tcPr>
            <w:tcW w:w="495" w:type="pct"/>
            <w:shd w:val="clear" w:color="auto" w:fill="auto"/>
          </w:tcPr>
          <w:p w:rsidR="0016562B" w:rsidRPr="001164D3" w:rsidRDefault="0016562B" w:rsidP="0063553F">
            <w:r>
              <w:t>31-32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 У</w:t>
            </w:r>
            <w:r w:rsidRPr="001164D3">
              <w:t>пражне</w:t>
            </w:r>
            <w:r>
              <w:t>ния: имитация нападающего удара коленом.</w:t>
            </w:r>
          </w:p>
        </w:tc>
      </w:tr>
      <w:tr w:rsidR="0016562B" w:rsidRPr="001164D3" w:rsidTr="0063553F">
        <w:trPr>
          <w:trHeight w:val="361"/>
        </w:trPr>
        <w:tc>
          <w:tcPr>
            <w:tcW w:w="495" w:type="pct"/>
            <w:shd w:val="clear" w:color="auto" w:fill="auto"/>
          </w:tcPr>
          <w:p w:rsidR="0016562B" w:rsidRPr="001164D3" w:rsidRDefault="0016562B" w:rsidP="0063553F">
            <w:r>
              <w:t>33-34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Боковые удары коленом.</w:t>
            </w:r>
          </w:p>
        </w:tc>
      </w:tr>
      <w:tr w:rsidR="0016562B" w:rsidRPr="001164D3" w:rsidTr="0063553F">
        <w:trPr>
          <w:trHeight w:val="361"/>
        </w:trPr>
        <w:tc>
          <w:tcPr>
            <w:tcW w:w="495" w:type="pct"/>
            <w:shd w:val="clear" w:color="auto" w:fill="auto"/>
          </w:tcPr>
          <w:p w:rsidR="0016562B" w:rsidRPr="001164D3" w:rsidRDefault="0016562B" w:rsidP="0063553F">
            <w:r>
              <w:t>35-36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Боковые удары ногой.</w:t>
            </w:r>
          </w:p>
        </w:tc>
      </w:tr>
      <w:tr w:rsidR="0016562B" w:rsidRPr="001164D3" w:rsidTr="0063553F">
        <w:trPr>
          <w:trHeight w:val="361"/>
        </w:trPr>
        <w:tc>
          <w:tcPr>
            <w:tcW w:w="495" w:type="pct"/>
            <w:shd w:val="clear" w:color="auto" w:fill="auto"/>
          </w:tcPr>
          <w:p w:rsidR="0016562B" w:rsidRPr="001164D3" w:rsidRDefault="0016562B" w:rsidP="0063553F">
            <w:r>
              <w:t>37-38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ногами по секциям.</w:t>
            </w:r>
          </w:p>
        </w:tc>
      </w:tr>
      <w:tr w:rsidR="0016562B" w:rsidRPr="001164D3" w:rsidTr="0063553F">
        <w:trPr>
          <w:trHeight w:val="361"/>
        </w:trPr>
        <w:tc>
          <w:tcPr>
            <w:tcW w:w="495" w:type="pct"/>
            <w:shd w:val="clear" w:color="auto" w:fill="auto"/>
          </w:tcPr>
          <w:p w:rsidR="0016562B" w:rsidRPr="001164D3" w:rsidRDefault="0016562B" w:rsidP="0063553F">
            <w:r>
              <w:t>39-40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Связки: Удары коленом и ногами.</w:t>
            </w:r>
          </w:p>
        </w:tc>
      </w:tr>
      <w:tr w:rsidR="0016562B" w:rsidRPr="001164D3" w:rsidTr="0063553F">
        <w:trPr>
          <w:trHeight w:val="361"/>
        </w:trPr>
        <w:tc>
          <w:tcPr>
            <w:tcW w:w="495" w:type="pct"/>
            <w:shd w:val="clear" w:color="auto" w:fill="auto"/>
          </w:tcPr>
          <w:p w:rsidR="0016562B" w:rsidRPr="001164D3" w:rsidRDefault="0016562B" w:rsidP="0063553F">
            <w:r>
              <w:t>41-42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Кроссфит .Круговая тренировка .</w:t>
            </w:r>
          </w:p>
        </w:tc>
      </w:tr>
      <w:tr w:rsidR="0016562B" w:rsidRPr="001164D3" w:rsidTr="0063553F">
        <w:trPr>
          <w:trHeight w:val="361"/>
        </w:trPr>
        <w:tc>
          <w:tcPr>
            <w:tcW w:w="495" w:type="pct"/>
            <w:shd w:val="clear" w:color="auto" w:fill="auto"/>
          </w:tcPr>
          <w:p w:rsidR="0016562B" w:rsidRPr="001164D3" w:rsidRDefault="0016562B" w:rsidP="0063553F">
            <w:r>
              <w:t>43-44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руками + ноги. Комбинации.</w:t>
            </w:r>
          </w:p>
        </w:tc>
      </w:tr>
      <w:tr w:rsidR="0016562B" w:rsidRPr="001164D3" w:rsidTr="0063553F">
        <w:trPr>
          <w:trHeight w:val="361"/>
        </w:trPr>
        <w:tc>
          <w:tcPr>
            <w:tcW w:w="495" w:type="pct"/>
            <w:shd w:val="clear" w:color="auto" w:fill="auto"/>
          </w:tcPr>
          <w:p w:rsidR="0016562B" w:rsidRPr="001164D3" w:rsidRDefault="0016562B" w:rsidP="0063553F">
            <w:r>
              <w:t>45-46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Уклоны от атаки ,контр приемы руками.</w:t>
            </w:r>
          </w:p>
        </w:tc>
      </w:tr>
      <w:tr w:rsidR="0016562B" w:rsidRPr="001164D3" w:rsidTr="0063553F">
        <w:trPr>
          <w:trHeight w:val="361"/>
        </w:trPr>
        <w:tc>
          <w:tcPr>
            <w:tcW w:w="495" w:type="pct"/>
            <w:shd w:val="clear" w:color="auto" w:fill="auto"/>
          </w:tcPr>
          <w:p w:rsidR="0016562B" w:rsidRPr="001164D3" w:rsidRDefault="0016562B" w:rsidP="0063553F">
            <w:r>
              <w:t>47-48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защиты и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Блоки с переходом  на атаку с связками.</w:t>
            </w:r>
          </w:p>
        </w:tc>
      </w:tr>
      <w:tr w:rsidR="0016562B" w:rsidRPr="001164D3" w:rsidTr="0063553F">
        <w:trPr>
          <w:trHeight w:val="361"/>
        </w:trPr>
        <w:tc>
          <w:tcPr>
            <w:tcW w:w="495" w:type="pct"/>
            <w:shd w:val="clear" w:color="auto" w:fill="auto"/>
          </w:tcPr>
          <w:p w:rsidR="0016562B" w:rsidRPr="001164D3" w:rsidRDefault="0016562B" w:rsidP="0063553F">
            <w:r>
              <w:t>49-50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защиты и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руками вразрез атаки .Переход в контр атаку.</w:t>
            </w:r>
          </w:p>
        </w:tc>
      </w:tr>
      <w:tr w:rsidR="0016562B" w:rsidRPr="001164D3" w:rsidTr="0063553F">
        <w:trPr>
          <w:trHeight w:val="361"/>
        </w:trPr>
        <w:tc>
          <w:tcPr>
            <w:tcW w:w="495" w:type="pct"/>
            <w:shd w:val="clear" w:color="auto" w:fill="auto"/>
          </w:tcPr>
          <w:p w:rsidR="0016562B" w:rsidRPr="001164D3" w:rsidRDefault="0016562B" w:rsidP="0063553F">
            <w:r>
              <w:t>51-52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Работа в челноке в  парах.</w:t>
            </w:r>
          </w:p>
        </w:tc>
      </w:tr>
      <w:tr w:rsidR="0016562B" w:rsidRPr="001164D3" w:rsidTr="0063553F">
        <w:trPr>
          <w:trHeight w:val="361"/>
        </w:trPr>
        <w:tc>
          <w:tcPr>
            <w:tcW w:w="495" w:type="pct"/>
            <w:shd w:val="clear" w:color="auto" w:fill="auto"/>
          </w:tcPr>
          <w:p w:rsidR="0016562B" w:rsidRPr="001164D3" w:rsidRDefault="0016562B" w:rsidP="0063553F">
            <w:r>
              <w:t>53-54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Круговая тренировка. Кроссфит.</w:t>
            </w:r>
          </w:p>
        </w:tc>
      </w:tr>
      <w:tr w:rsidR="0016562B" w:rsidRPr="001164D3" w:rsidTr="0063553F">
        <w:trPr>
          <w:trHeight w:val="361"/>
        </w:trPr>
        <w:tc>
          <w:tcPr>
            <w:tcW w:w="495" w:type="pct"/>
            <w:shd w:val="clear" w:color="auto" w:fill="auto"/>
          </w:tcPr>
          <w:p w:rsidR="0016562B" w:rsidRPr="001164D3" w:rsidRDefault="0016562B" w:rsidP="0063553F">
            <w:r>
              <w:t>55-56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 ногами и руками.</w:t>
            </w:r>
          </w:p>
        </w:tc>
      </w:tr>
      <w:tr w:rsidR="0016562B" w:rsidRPr="001164D3" w:rsidTr="0063553F">
        <w:trPr>
          <w:trHeight w:val="361"/>
        </w:trPr>
        <w:tc>
          <w:tcPr>
            <w:tcW w:w="495" w:type="pct"/>
            <w:shd w:val="clear" w:color="auto" w:fill="auto"/>
          </w:tcPr>
          <w:p w:rsidR="0016562B" w:rsidRPr="001164D3" w:rsidRDefault="0016562B" w:rsidP="0063553F">
            <w:r>
              <w:t>57</w:t>
            </w:r>
            <w:r w:rsidRPr="001164D3">
              <w:t>-5</w:t>
            </w:r>
            <w:r>
              <w:t>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защиты и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Пробные поединки.</w:t>
            </w:r>
            <w:r w:rsidRPr="001164D3">
              <w:t>.</w:t>
            </w:r>
          </w:p>
        </w:tc>
      </w:tr>
      <w:tr w:rsidR="0016562B" w:rsidRPr="001164D3" w:rsidTr="0063553F">
        <w:trPr>
          <w:trHeight w:val="361"/>
        </w:trPr>
        <w:tc>
          <w:tcPr>
            <w:tcW w:w="495" w:type="pct"/>
            <w:shd w:val="clear" w:color="auto" w:fill="auto"/>
          </w:tcPr>
          <w:p w:rsidR="0016562B" w:rsidRPr="001164D3" w:rsidRDefault="0016562B" w:rsidP="0063553F">
            <w:r>
              <w:t>59-60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Техника защиты и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Выявление ошибок боя.</w:t>
            </w:r>
          </w:p>
        </w:tc>
      </w:tr>
      <w:tr w:rsidR="0016562B" w:rsidRPr="001164D3" w:rsidTr="0063553F">
        <w:trPr>
          <w:trHeight w:val="361"/>
        </w:trPr>
        <w:tc>
          <w:tcPr>
            <w:tcW w:w="495" w:type="pct"/>
            <w:shd w:val="clear" w:color="auto" w:fill="auto"/>
          </w:tcPr>
          <w:p w:rsidR="0016562B" w:rsidRPr="001164D3" w:rsidRDefault="0016562B" w:rsidP="0063553F">
            <w:r>
              <w:t>61-62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Боковые удары  руками.</w:t>
            </w:r>
            <w:r w:rsidRPr="001164D3">
              <w:t>.</w:t>
            </w:r>
          </w:p>
        </w:tc>
      </w:tr>
      <w:tr w:rsidR="0016562B" w:rsidRPr="001164D3" w:rsidTr="0063553F">
        <w:trPr>
          <w:trHeight w:val="361"/>
        </w:trPr>
        <w:tc>
          <w:tcPr>
            <w:tcW w:w="495" w:type="pct"/>
            <w:shd w:val="clear" w:color="auto" w:fill="auto"/>
          </w:tcPr>
          <w:p w:rsidR="0016562B" w:rsidRPr="001164D3" w:rsidRDefault="0016562B" w:rsidP="0063553F">
            <w:r>
              <w:t>63-64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Удары–перемещение- удары.</w:t>
            </w:r>
          </w:p>
        </w:tc>
      </w:tr>
      <w:tr w:rsidR="0016562B" w:rsidRPr="001164D3" w:rsidTr="0063553F">
        <w:trPr>
          <w:trHeight w:val="361"/>
        </w:trPr>
        <w:tc>
          <w:tcPr>
            <w:tcW w:w="495" w:type="pct"/>
            <w:shd w:val="clear" w:color="auto" w:fill="auto"/>
          </w:tcPr>
          <w:p w:rsidR="0016562B" w:rsidRPr="001164D3" w:rsidRDefault="0016562B" w:rsidP="0063553F">
            <w:r>
              <w:t>65-66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Упражнения для мышц плечевого пояса</w:t>
            </w:r>
            <w:r>
              <w:t xml:space="preserve"> и туловища. Передвижения бойца</w:t>
            </w:r>
            <w:r w:rsidRPr="001164D3">
              <w:t>.</w:t>
            </w:r>
          </w:p>
        </w:tc>
      </w:tr>
      <w:tr w:rsidR="0016562B" w:rsidRPr="001164D3" w:rsidTr="0063553F">
        <w:trPr>
          <w:trHeight w:val="361"/>
        </w:trPr>
        <w:tc>
          <w:tcPr>
            <w:tcW w:w="495" w:type="pct"/>
            <w:shd w:val="clear" w:color="auto" w:fill="auto"/>
          </w:tcPr>
          <w:p w:rsidR="0016562B" w:rsidRPr="001164D3" w:rsidRDefault="0016562B" w:rsidP="0063553F">
            <w:r>
              <w:t>67-68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Борьба в стойке.</w:t>
            </w:r>
            <w:r w:rsidRPr="001164D3">
              <w:t>.</w:t>
            </w:r>
          </w:p>
        </w:tc>
      </w:tr>
      <w:tr w:rsidR="0016562B" w:rsidRPr="001164D3" w:rsidTr="0063553F">
        <w:trPr>
          <w:trHeight w:val="361"/>
        </w:trPr>
        <w:tc>
          <w:tcPr>
            <w:tcW w:w="495" w:type="pct"/>
            <w:shd w:val="clear" w:color="auto" w:fill="auto"/>
          </w:tcPr>
          <w:p w:rsidR="0016562B" w:rsidRPr="001164D3" w:rsidRDefault="0016562B" w:rsidP="0063553F">
            <w:r>
              <w:t>69-</w:t>
            </w:r>
            <w:r w:rsidRPr="001164D3">
              <w:t>7</w:t>
            </w:r>
            <w:r>
              <w:t>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Перемещения по сигналу в борьбе.</w:t>
            </w:r>
          </w:p>
        </w:tc>
      </w:tr>
      <w:tr w:rsidR="0016562B" w:rsidRPr="001164D3" w:rsidTr="0063553F">
        <w:trPr>
          <w:trHeight w:val="361"/>
        </w:trPr>
        <w:tc>
          <w:tcPr>
            <w:tcW w:w="495" w:type="pct"/>
            <w:shd w:val="clear" w:color="auto" w:fill="auto"/>
          </w:tcPr>
          <w:p w:rsidR="0016562B" w:rsidRPr="001164D3" w:rsidRDefault="0016562B" w:rsidP="0063553F">
            <w:r>
              <w:t>71-72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Отработка передней подножки.</w:t>
            </w:r>
          </w:p>
        </w:tc>
      </w:tr>
      <w:tr w:rsidR="0016562B" w:rsidRPr="001164D3" w:rsidTr="0063553F">
        <w:trPr>
          <w:trHeight w:val="361"/>
        </w:trPr>
        <w:tc>
          <w:tcPr>
            <w:tcW w:w="495" w:type="pct"/>
            <w:shd w:val="clear" w:color="auto" w:fill="auto"/>
          </w:tcPr>
          <w:p w:rsidR="0016562B" w:rsidRPr="001164D3" w:rsidRDefault="0016562B" w:rsidP="0063553F">
            <w:r>
              <w:t>73-74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Вход на прием и выход.</w:t>
            </w:r>
          </w:p>
        </w:tc>
      </w:tr>
      <w:tr w:rsidR="0016562B" w:rsidRPr="001164D3" w:rsidTr="0063553F">
        <w:trPr>
          <w:trHeight w:val="361"/>
        </w:trPr>
        <w:tc>
          <w:tcPr>
            <w:tcW w:w="495" w:type="pct"/>
            <w:shd w:val="clear" w:color="auto" w:fill="auto"/>
          </w:tcPr>
          <w:p w:rsidR="0016562B" w:rsidRPr="001164D3" w:rsidRDefault="0016562B" w:rsidP="0063553F">
            <w:r>
              <w:t>75-76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rsidRPr="001164D3">
              <w:t xml:space="preserve">Игра </w:t>
            </w:r>
            <w:r>
              <w:rPr>
                <w:lang w:val="tt-RU"/>
              </w:rPr>
              <w:t>“в стойке с борьбой.</w:t>
            </w:r>
            <w:r w:rsidRPr="001164D3">
              <w:rPr>
                <w:lang w:val="tt-RU"/>
              </w:rPr>
              <w:t>”</w:t>
            </w:r>
          </w:p>
        </w:tc>
      </w:tr>
      <w:tr w:rsidR="0016562B" w:rsidRPr="001164D3" w:rsidTr="0063553F">
        <w:trPr>
          <w:trHeight w:val="361"/>
        </w:trPr>
        <w:tc>
          <w:tcPr>
            <w:tcW w:w="495" w:type="pct"/>
            <w:shd w:val="clear" w:color="auto" w:fill="auto"/>
          </w:tcPr>
          <w:p w:rsidR="0016562B" w:rsidRPr="001164D3" w:rsidRDefault="0016562B" w:rsidP="0063553F">
            <w:r>
              <w:t>77-78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r>
              <w:t>.</w:t>
            </w:r>
          </w:p>
        </w:tc>
        <w:tc>
          <w:tcPr>
            <w:tcW w:w="1331" w:type="pct"/>
            <w:shd w:val="clear" w:color="auto" w:fill="auto"/>
          </w:tcPr>
          <w:p w:rsidR="0016562B" w:rsidRPr="001164D3"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Табата .Круговая тренировка.</w:t>
            </w:r>
          </w:p>
        </w:tc>
      </w:tr>
      <w:tr w:rsidR="0016562B" w:rsidRPr="001164D3" w:rsidTr="0063553F">
        <w:trPr>
          <w:trHeight w:val="361"/>
        </w:trPr>
        <w:tc>
          <w:tcPr>
            <w:tcW w:w="495" w:type="pct"/>
            <w:shd w:val="clear" w:color="auto" w:fill="auto"/>
          </w:tcPr>
          <w:p w:rsidR="0016562B" w:rsidRPr="001164D3" w:rsidRDefault="0016562B" w:rsidP="0063553F">
            <w:r>
              <w:t>79-80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Отработка задней подножки.</w:t>
            </w:r>
          </w:p>
        </w:tc>
      </w:tr>
      <w:tr w:rsidR="0016562B" w:rsidRPr="001164D3" w:rsidTr="0063553F">
        <w:trPr>
          <w:trHeight w:val="361"/>
        </w:trPr>
        <w:tc>
          <w:tcPr>
            <w:tcW w:w="495" w:type="pct"/>
            <w:shd w:val="clear" w:color="auto" w:fill="auto"/>
          </w:tcPr>
          <w:p w:rsidR="0016562B" w:rsidRPr="001164D3" w:rsidRDefault="0016562B" w:rsidP="0063553F">
            <w:r w:rsidRPr="001164D3">
              <w:t>8</w:t>
            </w:r>
            <w:r>
              <w:t>1-82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нападения.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 Переход из атаки в борьбу.</w:t>
            </w:r>
          </w:p>
        </w:tc>
      </w:tr>
      <w:tr w:rsidR="0016562B" w:rsidRPr="001164D3" w:rsidTr="0063553F">
        <w:trPr>
          <w:trHeight w:val="361"/>
        </w:trPr>
        <w:tc>
          <w:tcPr>
            <w:tcW w:w="495" w:type="pct"/>
            <w:shd w:val="clear" w:color="auto" w:fill="auto"/>
          </w:tcPr>
          <w:p w:rsidR="0016562B" w:rsidRPr="001164D3" w:rsidRDefault="0016562B" w:rsidP="0063553F">
            <w:r>
              <w:t>83-84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3D6C9A" w:rsidRDefault="0016562B" w:rsidP="0063553F">
            <w:r>
              <w:t>Игры на  ловкость , внимание и быстроту.</w:t>
            </w:r>
          </w:p>
        </w:tc>
      </w:tr>
      <w:tr w:rsidR="0016562B" w:rsidRPr="001164D3" w:rsidTr="0063553F">
        <w:trPr>
          <w:trHeight w:val="361"/>
        </w:trPr>
        <w:tc>
          <w:tcPr>
            <w:tcW w:w="495" w:type="pct"/>
            <w:shd w:val="clear" w:color="auto" w:fill="auto"/>
          </w:tcPr>
          <w:p w:rsidR="0016562B" w:rsidRPr="001164D3" w:rsidRDefault="0016562B" w:rsidP="0063553F">
            <w:r>
              <w:t>85-86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Проход в ноги без удара.</w:t>
            </w:r>
          </w:p>
        </w:tc>
      </w:tr>
      <w:tr w:rsidR="0016562B" w:rsidRPr="001164D3" w:rsidTr="0063553F">
        <w:trPr>
          <w:trHeight w:val="361"/>
        </w:trPr>
        <w:tc>
          <w:tcPr>
            <w:tcW w:w="495" w:type="pct"/>
            <w:shd w:val="clear" w:color="auto" w:fill="auto"/>
          </w:tcPr>
          <w:p w:rsidR="0016562B" w:rsidRPr="001164D3" w:rsidRDefault="0016562B" w:rsidP="0063553F">
            <w:r>
              <w:t>87-88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Круговая тренировка .Кроссфит.</w:t>
            </w:r>
          </w:p>
        </w:tc>
      </w:tr>
      <w:tr w:rsidR="0016562B" w:rsidRPr="001164D3" w:rsidTr="0063553F">
        <w:trPr>
          <w:trHeight w:val="361"/>
        </w:trPr>
        <w:tc>
          <w:tcPr>
            <w:tcW w:w="495" w:type="pct"/>
            <w:shd w:val="clear" w:color="auto" w:fill="auto"/>
          </w:tcPr>
          <w:p w:rsidR="0016562B" w:rsidRPr="001164D3" w:rsidRDefault="0016562B" w:rsidP="0063553F">
            <w:r>
              <w:t>89-90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Защита проход в ноги.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91-92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Проход в ноги с подсечкой.</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93-94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rPr>
                <w:lang w:val="tt-RU"/>
              </w:rPr>
              <w:t>Комбинация руками проход в ноги  подсечка.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95-96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Упражнения на развитие силы.  Кроссфит.</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97-98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Ознакомление с броском через бедро</w:t>
            </w:r>
            <w:r w:rsidRPr="001164D3">
              <w:t xml:space="preserve"> </w:t>
            </w:r>
            <w:r>
              <w:t>выполнение, отработка.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99-100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Табата.  Кардио  тренировка.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101-102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Акробатические   упражнения.</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103-104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Самозащита .Освобождение от захватов.</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105-106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Поединок .Ударная техника.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107-108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Техника защиты от ударов руками.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109-110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Индивидуальные действие.</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111-112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Подвижные игры и эстафеты.</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113-114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Защита подставками и уходами.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115-116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Техника борьбы лежа.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117-118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Исходные и защитные положения.</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119-120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121-122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Общеразвивающие упражнения</w:t>
            </w:r>
            <w:r>
              <w:t xml:space="preserve"> Кроссфит.</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123-124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rPr>
                <w:lang w:val="tt-RU"/>
              </w:rPr>
              <w:t>Самостраховки при падение.</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125-126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Подвижные игры и эстафеты.</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127-128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Поединок. Стоя и лежа.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129-130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Болевые приемы.</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131-132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Болевые   на руки.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133-134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rPr>
                <w:lang w:val="tt-RU"/>
              </w:rPr>
              <w:t>Уходы из болевых.</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135-136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Pr>
                <w:lang w:val="tt-RU"/>
              </w:rPr>
              <w:t>Упражнения со жгутом ,поясом.</w:t>
            </w:r>
            <w:r>
              <w:t>гирями,штангой,набивным мячем.</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137-138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Болевые в стойке.</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139-140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Общеразвивающие упражнения</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141-142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Специальная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Болевые на ноги.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143-144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Болевой на связки..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145-146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Развитие быстроты реакции, наблюдательности.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147-148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t>Выведение из равновесия.</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149-150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Выведение из равновесия в партере.      </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151-152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t>Бросок через бедро.</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153-154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Элементы .Разучивание и отработка броска через бедро.</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155-156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pPr>
              <w:rPr>
                <w:lang w:val="tt-RU"/>
              </w:rPr>
            </w:pPr>
            <w:r>
              <w:t>Игра с набивным мячом.</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157-158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Тактика  защиты.</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Конт приемы от бросков.</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159-160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Общеразвивающие упражнения</w:t>
            </w:r>
            <w:r>
              <w:t>.Кроссфит.</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161-162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Контрольные испытания</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Контрольные тесты по ОФП и СФП</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163-164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 xml:space="preserve"> С</w:t>
            </w:r>
            <w:r w:rsidRPr="001164D3">
              <w:t>оревнования</w:t>
            </w:r>
            <w:r>
              <w:t>.</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Соревнование между учениками.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165-166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Бросок через бедро с колена.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167-168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Конт прием от броска через бедро с колена.</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169-170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Бросок через плечо</w:t>
            </w:r>
            <w:r w:rsidRPr="001164D3">
              <w:t>.</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171-172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tcPr>
          <w:p w:rsidR="0016562B" w:rsidRPr="001164D3" w:rsidRDefault="0016562B" w:rsidP="0063553F">
            <w:r>
              <w:t xml:space="preserve">Бои   по  </w:t>
            </w:r>
            <w:r w:rsidRPr="001164D3">
              <w:t xml:space="preserve"> правилам.</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173-174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 xml:space="preserve">Оценка результатов  ,разбор ошибок. </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175-176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tcPr>
          <w:p w:rsidR="0016562B" w:rsidRPr="001164D3" w:rsidRDefault="0016562B" w:rsidP="0063553F">
            <w:pPr>
              <w:rPr>
                <w:lang w:val="tt-RU"/>
              </w:rPr>
            </w:pPr>
            <w:r>
              <w:rPr>
                <w:lang w:val="tt-RU"/>
              </w:rPr>
              <w:t>Работа на ближней дистанции.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177-178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 xml:space="preserve">Общая физическая подготовка. </w:t>
            </w:r>
          </w:p>
        </w:tc>
        <w:tc>
          <w:tcPr>
            <w:tcW w:w="378" w:type="pct"/>
            <w:shd w:val="clear" w:color="auto" w:fill="auto"/>
          </w:tcPr>
          <w:p w:rsidR="0016562B" w:rsidRPr="001164D3" w:rsidRDefault="0016562B" w:rsidP="0063553F">
            <w:pPr>
              <w:jc w:val="center"/>
            </w:pPr>
            <w:r>
              <w:t>2</w:t>
            </w:r>
          </w:p>
        </w:tc>
        <w:tc>
          <w:tcPr>
            <w:tcW w:w="2008" w:type="pct"/>
            <w:shd w:val="clear" w:color="auto" w:fill="auto"/>
          </w:tcPr>
          <w:p w:rsidR="0016562B" w:rsidRPr="001164D3" w:rsidRDefault="0016562B" w:rsidP="0063553F">
            <w:r>
              <w:t>Круговая тренировка. Кроссфит.</w:t>
            </w:r>
            <w:r w:rsidRPr="001164D3">
              <w:t>.</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179-180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vAlign w:val="center"/>
          </w:tcPr>
          <w:p w:rsidR="0016562B" w:rsidRPr="001164D3" w:rsidRDefault="0016562B" w:rsidP="0063553F">
            <w:r w:rsidRPr="001164D3">
              <w:t>Техническая подготовка.</w:t>
            </w:r>
          </w:p>
        </w:tc>
        <w:tc>
          <w:tcPr>
            <w:tcW w:w="378" w:type="pct"/>
            <w:shd w:val="clear" w:color="auto" w:fill="auto"/>
            <w:vAlign w:val="center"/>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Работа на средней дистанции.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181-182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vAlign w:val="center"/>
          </w:tcPr>
          <w:p w:rsidR="0016562B" w:rsidRPr="001164D3" w:rsidRDefault="0016562B" w:rsidP="0063553F">
            <w:r w:rsidRPr="001164D3">
              <w:t>Техническая подготовка.</w:t>
            </w:r>
          </w:p>
        </w:tc>
        <w:tc>
          <w:tcPr>
            <w:tcW w:w="378" w:type="pct"/>
            <w:shd w:val="clear" w:color="auto" w:fill="auto"/>
            <w:vAlign w:val="center"/>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Работа на дальней дистанции.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183-184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vAlign w:val="center"/>
          </w:tcPr>
          <w:p w:rsidR="0016562B" w:rsidRPr="001164D3" w:rsidRDefault="0016562B" w:rsidP="0063553F">
            <w:r w:rsidRPr="001164D3">
              <w:t>Техническая подготовка.</w:t>
            </w:r>
          </w:p>
        </w:tc>
        <w:tc>
          <w:tcPr>
            <w:tcW w:w="378" w:type="pct"/>
            <w:shd w:val="clear" w:color="auto" w:fill="auto"/>
            <w:vAlign w:val="center"/>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Удары руками +ногами. В стойке и передвижение.</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185-186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vAlign w:val="center"/>
          </w:tcPr>
          <w:p w:rsidR="0016562B" w:rsidRPr="001164D3" w:rsidRDefault="0016562B" w:rsidP="0063553F">
            <w:r w:rsidRPr="001164D3">
              <w:t>Специальная физическая подготовка.</w:t>
            </w:r>
          </w:p>
        </w:tc>
        <w:tc>
          <w:tcPr>
            <w:tcW w:w="378" w:type="pct"/>
            <w:shd w:val="clear" w:color="auto" w:fill="auto"/>
            <w:vAlign w:val="center"/>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 xml:space="preserve">Схватки </w:t>
            </w:r>
            <w:r w:rsidRPr="001164D3">
              <w:t>по упрощенным правилам.</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187-188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r>
              <w:t>.</w:t>
            </w:r>
          </w:p>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tcPr>
          <w:p w:rsidR="0016562B" w:rsidRPr="001164D3" w:rsidRDefault="0016562B" w:rsidP="0063553F">
            <w:r>
              <w:t>Работа в парах .Отработка ударов руками Отработка ударов ногами. Переход в борьбу.</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189-190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Тактические действия в нападении</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Совершенствование нападающих ударов руками ,ногами.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191-192</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Общая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rsidRPr="001164D3">
              <w:t>Общеразвивающие упражнения</w:t>
            </w:r>
            <w:r>
              <w:t xml:space="preserve"> Крооссфит.</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193-194</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Совершенствование бросковой техники.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195-196</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Техническая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tcPr>
          <w:p w:rsidR="0016562B" w:rsidRPr="001164D3" w:rsidRDefault="0016562B" w:rsidP="0063553F">
            <w:r>
              <w:t>Совершенствование борьбы в партере.</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197-198</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rsidRPr="001164D3">
              <w:t>Спе</w:t>
            </w:r>
            <w:r>
              <w:t>циальная физическая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Тактика боя на дальней,  средней ,ближней  ,  дистанции.</w:t>
            </w:r>
          </w:p>
        </w:tc>
      </w:tr>
      <w:tr w:rsidR="0016562B" w:rsidRPr="001164D3" w:rsidTr="0063553F">
        <w:trPr>
          <w:trHeight w:val="361"/>
        </w:trPr>
        <w:tc>
          <w:tcPr>
            <w:tcW w:w="495" w:type="pct"/>
            <w:shd w:val="clear" w:color="auto" w:fill="auto"/>
          </w:tcPr>
          <w:p w:rsidR="0016562B" w:rsidRPr="001164D3" w:rsidRDefault="0016562B" w:rsidP="0063553F">
            <w:pPr>
              <w:rPr>
                <w:lang w:val="tt-RU"/>
              </w:rPr>
            </w:pPr>
            <w:r>
              <w:rPr>
                <w:lang w:val="tt-RU"/>
              </w:rPr>
              <w:t>199-200</w:t>
            </w:r>
          </w:p>
        </w:tc>
        <w:tc>
          <w:tcPr>
            <w:tcW w:w="395" w:type="pct"/>
            <w:shd w:val="clear" w:color="auto" w:fill="auto"/>
          </w:tcPr>
          <w:p w:rsidR="0016562B" w:rsidRPr="001164D3" w:rsidRDefault="0016562B" w:rsidP="0063553F"/>
        </w:tc>
        <w:tc>
          <w:tcPr>
            <w:tcW w:w="393" w:type="pct"/>
            <w:shd w:val="clear" w:color="auto" w:fill="auto"/>
          </w:tcPr>
          <w:p w:rsidR="0016562B" w:rsidRPr="001164D3" w:rsidRDefault="0016562B" w:rsidP="0063553F"/>
        </w:tc>
        <w:tc>
          <w:tcPr>
            <w:tcW w:w="1331" w:type="pct"/>
            <w:shd w:val="clear" w:color="auto" w:fill="auto"/>
          </w:tcPr>
          <w:p w:rsidR="0016562B" w:rsidRPr="001164D3" w:rsidRDefault="0016562B" w:rsidP="0063553F">
            <w:r>
              <w:t>Тактическая подготовка.</w:t>
            </w:r>
          </w:p>
        </w:tc>
        <w:tc>
          <w:tcPr>
            <w:tcW w:w="378" w:type="pct"/>
            <w:shd w:val="clear" w:color="auto" w:fill="auto"/>
          </w:tcPr>
          <w:p w:rsidR="0016562B" w:rsidRPr="001164D3" w:rsidRDefault="0016562B" w:rsidP="0063553F">
            <w:pPr>
              <w:jc w:val="center"/>
            </w:pPr>
            <w:r w:rsidRPr="001164D3">
              <w:t>2</w:t>
            </w:r>
          </w:p>
        </w:tc>
        <w:tc>
          <w:tcPr>
            <w:tcW w:w="2008" w:type="pct"/>
            <w:shd w:val="clear" w:color="auto" w:fill="auto"/>
            <w:vAlign w:val="center"/>
          </w:tcPr>
          <w:p w:rsidR="0016562B" w:rsidRPr="001164D3" w:rsidRDefault="0016562B" w:rsidP="0063553F">
            <w:r>
              <w:t>Переход из стойки в партер.</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201-202</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Техническая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Отработка бросков с переходом на добивания.</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203-204</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Упражнения на выносливость.</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205-206</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Спортивные игры.</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Прыжки на скакалке.</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207-208</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Специальная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Работа в парах.</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209-210</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Техническая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Отработка серий руками.</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211-212</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Тактическая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Ближний бой. Работа коленями.</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213-214</w:t>
            </w:r>
          </w:p>
        </w:tc>
        <w:tc>
          <w:tcPr>
            <w:tcW w:w="395" w:type="pct"/>
            <w:shd w:val="clear" w:color="auto" w:fill="auto"/>
          </w:tcPr>
          <w:p w:rsidR="0016562B" w:rsidRPr="001164D3" w:rsidRDefault="0016562B" w:rsidP="0063553F"/>
        </w:tc>
        <w:tc>
          <w:tcPr>
            <w:tcW w:w="393" w:type="pct"/>
            <w:shd w:val="clear" w:color="auto" w:fill="auto"/>
          </w:tcPr>
          <w:p w:rsidR="0016562B" w:rsidRDefault="0016562B" w:rsidP="0063553F"/>
        </w:tc>
        <w:tc>
          <w:tcPr>
            <w:tcW w:w="1331" w:type="pct"/>
            <w:shd w:val="clear" w:color="auto" w:fill="auto"/>
          </w:tcPr>
          <w:p w:rsidR="0016562B" w:rsidRDefault="0016562B" w:rsidP="0063553F">
            <w:r>
              <w:t>Общая физическая подготовка.</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Упражнения на силу.</w:t>
            </w:r>
          </w:p>
        </w:tc>
      </w:tr>
      <w:tr w:rsidR="0016562B" w:rsidRPr="001164D3" w:rsidTr="0063553F">
        <w:trPr>
          <w:trHeight w:val="361"/>
        </w:trPr>
        <w:tc>
          <w:tcPr>
            <w:tcW w:w="495" w:type="pct"/>
            <w:shd w:val="clear" w:color="auto" w:fill="auto"/>
          </w:tcPr>
          <w:p w:rsidR="0016562B" w:rsidRDefault="0016562B" w:rsidP="0063553F">
            <w:pPr>
              <w:rPr>
                <w:lang w:val="tt-RU"/>
              </w:rPr>
            </w:pPr>
            <w:r>
              <w:rPr>
                <w:lang w:val="tt-RU"/>
              </w:rPr>
              <w:t>215-216</w:t>
            </w:r>
          </w:p>
        </w:tc>
        <w:tc>
          <w:tcPr>
            <w:tcW w:w="395" w:type="pct"/>
            <w:shd w:val="clear" w:color="auto" w:fill="auto"/>
          </w:tcPr>
          <w:p w:rsidR="0016562B" w:rsidRPr="001164D3" w:rsidRDefault="0016562B" w:rsidP="0063553F">
            <w:r>
              <w:t>17.05</w:t>
            </w:r>
          </w:p>
        </w:tc>
        <w:tc>
          <w:tcPr>
            <w:tcW w:w="393" w:type="pct"/>
            <w:shd w:val="clear" w:color="auto" w:fill="auto"/>
          </w:tcPr>
          <w:p w:rsidR="0016562B" w:rsidRDefault="0016562B" w:rsidP="0063553F"/>
        </w:tc>
        <w:tc>
          <w:tcPr>
            <w:tcW w:w="1331" w:type="pct"/>
            <w:shd w:val="clear" w:color="auto" w:fill="auto"/>
          </w:tcPr>
          <w:p w:rsidR="0016562B" w:rsidRDefault="0016562B" w:rsidP="0063553F">
            <w:r>
              <w:t>Контрольные занятия.</w:t>
            </w:r>
          </w:p>
        </w:tc>
        <w:tc>
          <w:tcPr>
            <w:tcW w:w="378" w:type="pct"/>
            <w:shd w:val="clear" w:color="auto" w:fill="auto"/>
          </w:tcPr>
          <w:p w:rsidR="0016562B" w:rsidRPr="001164D3" w:rsidRDefault="0016562B" w:rsidP="0063553F">
            <w:pPr>
              <w:jc w:val="center"/>
            </w:pPr>
            <w:r>
              <w:t>2</w:t>
            </w:r>
          </w:p>
        </w:tc>
        <w:tc>
          <w:tcPr>
            <w:tcW w:w="2008" w:type="pct"/>
            <w:shd w:val="clear" w:color="auto" w:fill="auto"/>
            <w:vAlign w:val="center"/>
          </w:tcPr>
          <w:p w:rsidR="0016562B" w:rsidRPr="001164D3" w:rsidRDefault="0016562B" w:rsidP="0063553F">
            <w:pPr>
              <w:rPr>
                <w:i/>
              </w:rPr>
            </w:pPr>
            <w:r>
              <w:rPr>
                <w:i/>
              </w:rPr>
              <w:t>Сдача зачетов.</w:t>
            </w:r>
          </w:p>
        </w:tc>
      </w:tr>
    </w:tbl>
    <w:p w:rsidR="0016562B" w:rsidRDefault="0016562B" w:rsidP="0016562B">
      <w:pPr>
        <w:pStyle w:val="ab"/>
        <w:jc w:val="center"/>
        <w:rPr>
          <w:rFonts w:ascii="Times New Roman" w:hAnsi="Times New Roman"/>
          <w:sz w:val="24"/>
          <w:szCs w:val="24"/>
        </w:rPr>
      </w:pPr>
    </w:p>
    <w:p w:rsidR="0016562B" w:rsidRPr="005C1AF7" w:rsidRDefault="0016562B" w:rsidP="0016562B">
      <w:pPr>
        <w:pStyle w:val="ab"/>
        <w:jc w:val="center"/>
        <w:rPr>
          <w:rFonts w:ascii="Times New Roman" w:hAnsi="Times New Roman"/>
          <w:sz w:val="28"/>
          <w:szCs w:val="28"/>
        </w:rPr>
      </w:pPr>
      <w:r w:rsidRPr="005C1AF7">
        <w:rPr>
          <w:rFonts w:ascii="Times New Roman" w:hAnsi="Times New Roman"/>
          <w:sz w:val="28"/>
          <w:szCs w:val="28"/>
        </w:rPr>
        <w:t>Общее количество часов  - 216</w:t>
      </w:r>
    </w:p>
    <w:p w:rsidR="0016562B" w:rsidRDefault="0016562B" w:rsidP="0016562B"/>
    <w:p w:rsidR="0016562B" w:rsidRDefault="0016562B"/>
    <w:sectPr w:rsidR="001656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6213E" w:rsidRDefault="0016562B"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60</w:t>
    </w:r>
    <w:r>
      <w:rPr>
        <w:rStyle w:val="a6"/>
      </w:rPr>
      <w:fldChar w:fldCharType="end"/>
    </w:r>
  </w:p>
  <w:p w:rsidR="0076213E" w:rsidRPr="00276441" w:rsidRDefault="0016562B"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16562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635"/>
    <w:rsid w:val="0016562B"/>
    <w:rsid w:val="00665F30"/>
    <w:rsid w:val="00907635"/>
    <w:rsid w:val="00E7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2B46601B-62C2-4AF9-8EA0-EA3D9C646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62B"/>
    <w:pPr>
      <w:spacing w:after="200" w:line="276" w:lineRule="auto"/>
    </w:pPr>
    <w:rPr>
      <w:rFonts w:ascii="Calibri" w:eastAsia="Calibri" w:hAnsi="Calibri" w:cs="Times New Roman"/>
    </w:rPr>
  </w:style>
  <w:style w:type="paragraph" w:styleId="1">
    <w:name w:val="heading 1"/>
    <w:basedOn w:val="a"/>
    <w:next w:val="a"/>
    <w:link w:val="10"/>
    <w:uiPriority w:val="99"/>
    <w:qFormat/>
    <w:rsid w:val="0016562B"/>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16562B"/>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6562B"/>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16562B"/>
    <w:rPr>
      <w:rFonts w:ascii="Times New Roman" w:eastAsia="Times New Roman" w:hAnsi="Times New Roman" w:cs="Times New Roman"/>
      <w:sz w:val="32"/>
      <w:szCs w:val="20"/>
      <w:lang w:eastAsia="ru-RU"/>
    </w:rPr>
  </w:style>
  <w:style w:type="paragraph" w:styleId="a3">
    <w:name w:val="Body Text"/>
    <w:basedOn w:val="a"/>
    <w:link w:val="a4"/>
    <w:uiPriority w:val="99"/>
    <w:rsid w:val="0016562B"/>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rsid w:val="0016562B"/>
    <w:rPr>
      <w:rFonts w:ascii="Times New Roman" w:eastAsia="Times New Roman" w:hAnsi="Times New Roman" w:cs="Times New Roman"/>
      <w:sz w:val="28"/>
      <w:szCs w:val="20"/>
      <w:lang w:eastAsia="ru-RU"/>
    </w:rPr>
  </w:style>
  <w:style w:type="paragraph" w:customStyle="1" w:styleId="BodyText21">
    <w:name w:val="Body Text 21"/>
    <w:basedOn w:val="a"/>
    <w:uiPriority w:val="99"/>
    <w:rsid w:val="0016562B"/>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16562B"/>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16562B"/>
    <w:pPr>
      <w:ind w:left="720"/>
      <w:contextualSpacing/>
    </w:pPr>
  </w:style>
  <w:style w:type="character" w:styleId="a6">
    <w:name w:val="page number"/>
    <w:basedOn w:val="a0"/>
    <w:uiPriority w:val="99"/>
    <w:rsid w:val="0016562B"/>
    <w:rPr>
      <w:rFonts w:cs="Times New Roman"/>
    </w:rPr>
  </w:style>
  <w:style w:type="paragraph" w:styleId="a7">
    <w:name w:val="footer"/>
    <w:basedOn w:val="a"/>
    <w:link w:val="a8"/>
    <w:uiPriority w:val="99"/>
    <w:rsid w:val="0016562B"/>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rsid w:val="0016562B"/>
    <w:rPr>
      <w:rFonts w:ascii="Times New Roman" w:eastAsia="Times New Roman" w:hAnsi="Times New Roman" w:cs="Times New Roman"/>
      <w:sz w:val="24"/>
      <w:szCs w:val="24"/>
      <w:lang w:eastAsia="ar-SA"/>
    </w:rPr>
  </w:style>
  <w:style w:type="paragraph" w:styleId="a9">
    <w:name w:val="Balloon Text"/>
    <w:basedOn w:val="a"/>
    <w:link w:val="aa"/>
    <w:uiPriority w:val="99"/>
    <w:semiHidden/>
    <w:unhideWhenUsed/>
    <w:rsid w:val="0016562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6562B"/>
    <w:rPr>
      <w:rFonts w:ascii="Tahoma" w:eastAsia="Calibri" w:hAnsi="Tahoma" w:cs="Tahoma"/>
      <w:sz w:val="16"/>
      <w:szCs w:val="16"/>
    </w:rPr>
  </w:style>
  <w:style w:type="paragraph" w:styleId="ab">
    <w:name w:val="header"/>
    <w:basedOn w:val="a"/>
    <w:link w:val="ac"/>
    <w:unhideWhenUsed/>
    <w:rsid w:val="0016562B"/>
    <w:pPr>
      <w:tabs>
        <w:tab w:val="center" w:pos="4677"/>
        <w:tab w:val="right" w:pos="9355"/>
      </w:tabs>
      <w:spacing w:after="0" w:line="240" w:lineRule="auto"/>
    </w:pPr>
  </w:style>
  <w:style w:type="character" w:customStyle="1" w:styleId="ac">
    <w:name w:val="Верхний колонтитул Знак"/>
    <w:basedOn w:val="a0"/>
    <w:link w:val="ab"/>
    <w:rsid w:val="0016562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king-sport.ru/%D0%B7%D0%B0%D1%89%D0%B8%D1%82%D0%B0/%D1%80%D0%B0%D0%BA%D1%83%D1%88%D0%BA%D0%B8-%28%D0%B7%D0%B0%D1%89%D0%B8%D1%82%D0%B0-%D0%BF%D0%B0%D1%85%D0%B0%29" TargetMode="Externa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60</Pages>
  <Words>15501</Words>
  <Characters>88361</Characters>
  <Application>Microsoft Office Word</Application>
  <DocSecurity>0</DocSecurity>
  <Lines>736</Lines>
  <Paragraphs>207</Paragraphs>
  <ScaleCrop>false</ScaleCrop>
  <Company/>
  <LinksUpToDate>false</LinksUpToDate>
  <CharactersWithSpaces>103655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2</cp:revision>
  <dcterms:created xsi:type="dcterms:W3CDTF">2021-10-26T11:59:00Z</dcterms:created>
  <dcterms:modified xsi:type="dcterms:W3CDTF">2021-10-26T12:03:00Z</dcterms:modified>
</cp:coreProperties>
</file>